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E5D" w:rsidRDefault="00240E5D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904" w:rsidRPr="003C4D7D" w:rsidRDefault="00320904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EB11F8">
        <w:rPr>
          <w:rFonts w:ascii="Times New Roman" w:eastAsia="Times New Roman" w:hAnsi="Times New Roman"/>
          <w:sz w:val="28"/>
          <w:szCs w:val="28"/>
          <w:lang w:eastAsia="ru-RU"/>
        </w:rPr>
        <w:t>риложение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 xml:space="preserve"> № 4</w:t>
      </w:r>
    </w:p>
    <w:p w:rsidR="00320904" w:rsidRPr="003C4D7D" w:rsidRDefault="00320904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к Положению</w:t>
      </w:r>
    </w:p>
    <w:p w:rsidR="00320904" w:rsidRPr="009B5822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>ПЕРЕЧЕНЬ</w:t>
      </w:r>
    </w:p>
    <w:p w:rsidR="00320904" w:rsidRPr="009B5822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должностей специалистов </w:t>
      </w:r>
      <w:r w:rsidR="00DB3578" w:rsidRPr="009B5822">
        <w:rPr>
          <w:rFonts w:ascii="PT Astra Serif" w:hAnsi="PT Astra Serif"/>
          <w:b/>
          <w:sz w:val="28"/>
          <w:szCs w:val="28"/>
          <w:lang w:eastAsia="ru-RU"/>
        </w:rPr>
        <w:t>муниципальных у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>чреждений</w:t>
      </w:r>
    </w:p>
    <w:p w:rsidR="009B5822" w:rsidRPr="009B5822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культуры </w:t>
      </w:r>
      <w:r w:rsidR="00DB3578"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муниципального образования «</w:t>
      </w:r>
      <w:r w:rsidR="00C80ECF" w:rsidRPr="009B5822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r w:rsidR="00DB3578" w:rsidRPr="009B5822">
        <w:rPr>
          <w:rFonts w:ascii="PT Astra Serif" w:hAnsi="PT Astra Serif"/>
          <w:b/>
          <w:sz w:val="28"/>
          <w:szCs w:val="28"/>
          <w:lang w:eastAsia="ru-RU"/>
        </w:rPr>
        <w:t xml:space="preserve"> район» 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Ульяновской области, </w:t>
      </w:r>
      <w:r w:rsidR="0009282F" w:rsidRPr="009B5822">
        <w:rPr>
          <w:rFonts w:ascii="PT Astra Serif" w:hAnsi="PT Astra Serif"/>
          <w:b/>
          <w:sz w:val="28"/>
          <w:szCs w:val="28"/>
          <w:lang w:eastAsia="ru-RU"/>
        </w:rPr>
        <w:t>и (или) их структурных подразделений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в сельских населённых</w:t>
      </w:r>
    </w:p>
    <w:p w:rsidR="00320904" w:rsidRPr="009B5822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пунктах, которым устанавливается </w:t>
      </w:r>
      <w:r w:rsidR="00240E5D" w:rsidRPr="009B5822">
        <w:rPr>
          <w:rFonts w:ascii="PT Astra Serif" w:hAnsi="PT Astra Serif"/>
          <w:b/>
          <w:sz w:val="28"/>
          <w:szCs w:val="28"/>
          <w:lang w:eastAsia="ru-RU"/>
        </w:rPr>
        <w:t>выплата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к окладу</w:t>
      </w:r>
    </w:p>
    <w:p w:rsidR="00320904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>(должностному окладу)</w:t>
      </w:r>
      <w:r w:rsidR="00240E5D" w:rsidRPr="009B5822">
        <w:rPr>
          <w:rFonts w:ascii="PT Astra Serif" w:hAnsi="PT Astra Serif"/>
          <w:b/>
          <w:sz w:val="28"/>
          <w:szCs w:val="28"/>
        </w:rPr>
        <w:t xml:space="preserve"> ), ставке заработной платы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в размере 20 процентов</w:t>
      </w:r>
    </w:p>
    <w:p w:rsidR="009B5822" w:rsidRPr="009B5822" w:rsidRDefault="009B5822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1. Руководители:</w:t>
      </w:r>
      <w:r w:rsidR="00DC15A8"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ab/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директор (заведующий) и его заместитель;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главный бухгалтер и его заместитель;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начальники (заведующие)  отделов;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заведующие: секторами, филиалами, службами, объектами досуговой работы, фильмобазами (фильмохранилищами);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главные: инженер, хранитель фондов, художник, архитектор, дирижёр, режиссёр, хормейстер, балетмейстер, библиотекарь, библиограф, админис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т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ратор;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художественный руководитель.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2. Специа</w:t>
      </w:r>
      <w:r w:rsidR="00EB4538"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л</w:t>
      </w:r>
      <w:r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исты всех категорий:</w:t>
      </w:r>
    </w:p>
    <w:p w:rsidR="0051736A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научный сотрудник, методист, редактор, библиотекарь, библиограф, лектор, экскурсовод, администратор, инструктор, режиссёр, дирижёр, бале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т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мейстер, хормейстер, артист, культорганизатор, организатор экскурсий, ра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порядитель танцевальных вечеров, ведущий дискотек, аккомпаниатор (а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компаниатор-концертмейстер), инженер, экономист, бухгалтер, сотрудник службы безопасности, архитектор, техник, мастер, учёный секретарь, худо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ник, художник-оформитель, педагог-организатор воспитательной работы с детьми и подростками; руководители: студий, коллективов, кружков, люб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тельских объединений, клубов по интересам, музыкальной части дискотеки; художник-постановщик, заведующий художественно-постановочной частью, юрисконсульт и другие специалисты, предусмотренные квалификационными справочниками.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3. Другие работники: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киномеханики.</w:t>
      </w:r>
      <w:r w:rsidR="00C80ECF"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ab/>
      </w:r>
    </w:p>
    <w:p w:rsidR="007B5112" w:rsidRDefault="007B5112" w:rsidP="002F0D4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B5112" w:rsidSect="00CC3B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823" w:rsidRDefault="00406823">
      <w:r>
        <w:separator/>
      </w:r>
    </w:p>
  </w:endnote>
  <w:endnote w:type="continuationSeparator" w:id="1">
    <w:p w:rsidR="00406823" w:rsidRDefault="004068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823" w:rsidRDefault="00406823">
      <w:r>
        <w:separator/>
      </w:r>
    </w:p>
  </w:footnote>
  <w:footnote w:type="continuationSeparator" w:id="1">
    <w:p w:rsidR="00406823" w:rsidRDefault="004068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721C0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226531"/>
    <w:rsid w:val="00230237"/>
    <w:rsid w:val="00230C6F"/>
    <w:rsid w:val="00240E5D"/>
    <w:rsid w:val="00243EBF"/>
    <w:rsid w:val="00260431"/>
    <w:rsid w:val="00280722"/>
    <w:rsid w:val="00282EBA"/>
    <w:rsid w:val="00283566"/>
    <w:rsid w:val="00284C49"/>
    <w:rsid w:val="002857AD"/>
    <w:rsid w:val="002B4276"/>
    <w:rsid w:val="002E79D0"/>
    <w:rsid w:val="002F0D4C"/>
    <w:rsid w:val="00300D12"/>
    <w:rsid w:val="003126AC"/>
    <w:rsid w:val="00320904"/>
    <w:rsid w:val="00327E3D"/>
    <w:rsid w:val="00333230"/>
    <w:rsid w:val="003341E4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3862"/>
    <w:rsid w:val="003F4E21"/>
    <w:rsid w:val="00406823"/>
    <w:rsid w:val="00410303"/>
    <w:rsid w:val="0041488F"/>
    <w:rsid w:val="00415EEB"/>
    <w:rsid w:val="00422FEE"/>
    <w:rsid w:val="00442291"/>
    <w:rsid w:val="0044571D"/>
    <w:rsid w:val="004508A7"/>
    <w:rsid w:val="0047368B"/>
    <w:rsid w:val="0047550B"/>
    <w:rsid w:val="00480690"/>
    <w:rsid w:val="00485CC2"/>
    <w:rsid w:val="00485DE6"/>
    <w:rsid w:val="004916F0"/>
    <w:rsid w:val="004A377B"/>
    <w:rsid w:val="004B02EB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7C0D"/>
    <w:rsid w:val="00562C63"/>
    <w:rsid w:val="005670EC"/>
    <w:rsid w:val="00572C71"/>
    <w:rsid w:val="00583BB3"/>
    <w:rsid w:val="0058409D"/>
    <w:rsid w:val="00597838"/>
    <w:rsid w:val="005D62AA"/>
    <w:rsid w:val="005F3D67"/>
    <w:rsid w:val="00611306"/>
    <w:rsid w:val="00620405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272E1"/>
    <w:rsid w:val="009323A9"/>
    <w:rsid w:val="00953342"/>
    <w:rsid w:val="0095667C"/>
    <w:rsid w:val="00962F84"/>
    <w:rsid w:val="00976C3E"/>
    <w:rsid w:val="009842F8"/>
    <w:rsid w:val="009A12E0"/>
    <w:rsid w:val="009B5822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1192"/>
    <w:rsid w:val="00C852CA"/>
    <w:rsid w:val="00C93621"/>
    <w:rsid w:val="00CA0D8D"/>
    <w:rsid w:val="00CB34A7"/>
    <w:rsid w:val="00CC154B"/>
    <w:rsid w:val="00CC3A67"/>
    <w:rsid w:val="00CC3B96"/>
    <w:rsid w:val="00CD247F"/>
    <w:rsid w:val="00CE580B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85E16"/>
    <w:rsid w:val="00E965B6"/>
    <w:rsid w:val="00EB11F8"/>
    <w:rsid w:val="00EB4538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1604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Люда</cp:lastModifiedBy>
  <cp:revision>6</cp:revision>
  <cp:lastPrinted>2021-05-24T04:38:00Z</cp:lastPrinted>
  <dcterms:created xsi:type="dcterms:W3CDTF">2021-05-21T05:36:00Z</dcterms:created>
  <dcterms:modified xsi:type="dcterms:W3CDTF">2021-05-24T04:39:00Z</dcterms:modified>
</cp:coreProperties>
</file>