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FBF" w:rsidRPr="003C3E56" w:rsidRDefault="00367DE2" w:rsidP="00367DE2">
      <w:pPr>
        <w:pStyle w:val="ad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</w:t>
      </w:r>
      <w:r w:rsidR="00457887">
        <w:rPr>
          <w:rFonts w:ascii="PT Astra Serif" w:hAnsi="PT Astra Serif"/>
          <w:sz w:val="28"/>
          <w:szCs w:val="28"/>
          <w:lang w:eastAsia="ru-RU"/>
        </w:rPr>
        <w:t xml:space="preserve">   </w:t>
      </w:r>
      <w:r>
        <w:rPr>
          <w:rFonts w:ascii="PT Astra Serif" w:hAnsi="PT Astra Serif"/>
          <w:sz w:val="28"/>
          <w:szCs w:val="28"/>
          <w:lang w:eastAsia="ru-RU"/>
        </w:rPr>
        <w:t xml:space="preserve">      </w:t>
      </w:r>
      <w:r w:rsidR="004B02EB" w:rsidRPr="003C3E56">
        <w:rPr>
          <w:rFonts w:ascii="PT Astra Serif" w:hAnsi="PT Astra Serif"/>
          <w:sz w:val="28"/>
          <w:szCs w:val="28"/>
          <w:lang w:eastAsia="ru-RU"/>
        </w:rPr>
        <w:t>Приложение</w:t>
      </w:r>
    </w:p>
    <w:p w:rsidR="003C3E56" w:rsidRPr="003C3E56" w:rsidRDefault="00367DE2" w:rsidP="00367DE2">
      <w:pPr>
        <w:pStyle w:val="ad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</w:t>
      </w:r>
      <w:r w:rsidR="004B02EB" w:rsidRPr="003C3E56">
        <w:rPr>
          <w:rFonts w:ascii="PT Astra Serif" w:hAnsi="PT Astra Serif"/>
          <w:sz w:val="28"/>
          <w:szCs w:val="28"/>
          <w:lang w:eastAsia="ru-RU"/>
        </w:rPr>
        <w:t xml:space="preserve">к </w:t>
      </w:r>
      <w:r w:rsidR="00320904" w:rsidRPr="003C3E56">
        <w:rPr>
          <w:rFonts w:ascii="PT Astra Serif" w:hAnsi="PT Astra Serif"/>
          <w:sz w:val="28"/>
          <w:szCs w:val="28"/>
          <w:lang w:eastAsia="ru-RU"/>
        </w:rPr>
        <w:t>постановлени</w:t>
      </w:r>
      <w:r w:rsidR="004B02EB" w:rsidRPr="003C3E56">
        <w:rPr>
          <w:rFonts w:ascii="PT Astra Serif" w:hAnsi="PT Astra Serif"/>
          <w:sz w:val="28"/>
          <w:szCs w:val="28"/>
          <w:lang w:eastAsia="ru-RU"/>
        </w:rPr>
        <w:t>ю</w:t>
      </w:r>
      <w:r w:rsidR="00320904" w:rsidRPr="003C3E56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7952D6" w:rsidRPr="003C3E56">
        <w:rPr>
          <w:rFonts w:ascii="PT Astra Serif" w:hAnsi="PT Astra Serif"/>
          <w:sz w:val="28"/>
          <w:szCs w:val="28"/>
          <w:lang w:eastAsia="ru-RU"/>
        </w:rPr>
        <w:t>администр</w:t>
      </w:r>
      <w:r w:rsidR="007952D6" w:rsidRPr="003C3E56">
        <w:rPr>
          <w:rFonts w:ascii="PT Astra Serif" w:hAnsi="PT Astra Serif"/>
          <w:sz w:val="28"/>
          <w:szCs w:val="28"/>
          <w:lang w:eastAsia="ru-RU"/>
        </w:rPr>
        <w:t>а</w:t>
      </w:r>
      <w:r w:rsidR="007952D6" w:rsidRPr="003C3E56">
        <w:rPr>
          <w:rFonts w:ascii="PT Astra Serif" w:hAnsi="PT Astra Serif"/>
          <w:sz w:val="28"/>
          <w:szCs w:val="28"/>
          <w:lang w:eastAsia="ru-RU"/>
        </w:rPr>
        <w:t>ции</w:t>
      </w:r>
    </w:p>
    <w:p w:rsidR="003C3E56" w:rsidRPr="003C3E56" w:rsidRDefault="007952D6" w:rsidP="00367DE2">
      <w:pPr>
        <w:pStyle w:val="ad"/>
        <w:ind w:left="5387"/>
        <w:jc w:val="center"/>
        <w:rPr>
          <w:rFonts w:ascii="PT Astra Serif" w:hAnsi="PT Astra Serif"/>
          <w:sz w:val="28"/>
          <w:szCs w:val="28"/>
          <w:lang w:eastAsia="ru-RU"/>
        </w:rPr>
      </w:pPr>
      <w:r w:rsidRPr="003C3E56">
        <w:rPr>
          <w:rFonts w:ascii="PT Astra Serif" w:hAnsi="PT Astra Serif"/>
          <w:sz w:val="28"/>
          <w:szCs w:val="28"/>
          <w:lang w:eastAsia="ru-RU"/>
        </w:rPr>
        <w:t>муниципального образования</w:t>
      </w:r>
    </w:p>
    <w:p w:rsidR="004B02EB" w:rsidRDefault="007952D6" w:rsidP="00367DE2">
      <w:pPr>
        <w:pStyle w:val="ad"/>
        <w:ind w:left="5387"/>
        <w:jc w:val="center"/>
        <w:rPr>
          <w:rFonts w:ascii="PT Astra Serif" w:hAnsi="PT Astra Serif"/>
          <w:sz w:val="28"/>
          <w:szCs w:val="28"/>
          <w:lang w:eastAsia="ru-RU"/>
        </w:rPr>
      </w:pPr>
      <w:r w:rsidRPr="003C3E56">
        <w:rPr>
          <w:rFonts w:ascii="PT Astra Serif" w:hAnsi="PT Astra Serif"/>
          <w:sz w:val="28"/>
          <w:szCs w:val="28"/>
          <w:lang w:eastAsia="ru-RU"/>
        </w:rPr>
        <w:t>«</w:t>
      </w:r>
      <w:r w:rsidR="00AB03BD" w:rsidRPr="003C3E56">
        <w:rPr>
          <w:rFonts w:ascii="PT Astra Serif" w:hAnsi="PT Astra Serif"/>
          <w:sz w:val="28"/>
          <w:szCs w:val="28"/>
          <w:lang w:eastAsia="ru-RU"/>
        </w:rPr>
        <w:t>Карсунский район</w:t>
      </w:r>
      <w:r w:rsidRPr="003C3E56">
        <w:rPr>
          <w:rFonts w:ascii="PT Astra Serif" w:hAnsi="PT Astra Serif"/>
          <w:sz w:val="28"/>
          <w:szCs w:val="28"/>
          <w:lang w:eastAsia="ru-RU"/>
        </w:rPr>
        <w:t>»</w:t>
      </w:r>
    </w:p>
    <w:p w:rsidR="00367DE2" w:rsidRPr="003C3E56" w:rsidRDefault="00367DE2" w:rsidP="00367DE2">
      <w:pPr>
        <w:pStyle w:val="ad"/>
        <w:ind w:left="5387"/>
        <w:jc w:val="center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Ульяновской области</w:t>
      </w:r>
    </w:p>
    <w:p w:rsidR="003C3E56" w:rsidRDefault="003C3E56" w:rsidP="005140D1">
      <w:pPr>
        <w:tabs>
          <w:tab w:val="center" w:pos="4677"/>
        </w:tabs>
        <w:spacing w:before="100" w:beforeAutospacing="1" w:after="100" w:afterAutospacing="1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320904" w:rsidRPr="00145345" w:rsidRDefault="00320904" w:rsidP="003C3E56">
      <w:pPr>
        <w:tabs>
          <w:tab w:val="center" w:pos="4677"/>
        </w:tabs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ПОЛОЖЕНИЕ</w:t>
      </w:r>
    </w:p>
    <w:p w:rsidR="00367DE2" w:rsidRDefault="00320904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 xml:space="preserve">об отраслевой системе оплаты труда работников </w:t>
      </w:r>
      <w:r w:rsidR="007952D6" w:rsidRPr="00145345">
        <w:rPr>
          <w:rFonts w:ascii="PT Astra Serif" w:hAnsi="PT Astra Serif"/>
          <w:b/>
          <w:sz w:val="28"/>
          <w:szCs w:val="28"/>
          <w:lang w:eastAsia="ru-RU"/>
        </w:rPr>
        <w:t xml:space="preserve">муниципальных </w:t>
      </w:r>
    </w:p>
    <w:p w:rsidR="00145345" w:rsidRPr="00145345" w:rsidRDefault="007952D6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>учрежд</w:t>
      </w:r>
      <w:r w:rsidRPr="00145345">
        <w:rPr>
          <w:rFonts w:ascii="PT Astra Serif" w:hAnsi="PT Astra Serif"/>
          <w:b/>
          <w:sz w:val="28"/>
          <w:szCs w:val="28"/>
          <w:lang w:eastAsia="ru-RU"/>
        </w:rPr>
        <w:t>е</w:t>
      </w:r>
      <w:r w:rsidRPr="00145345">
        <w:rPr>
          <w:rFonts w:ascii="PT Astra Serif" w:hAnsi="PT Astra Serif"/>
          <w:b/>
          <w:sz w:val="28"/>
          <w:szCs w:val="28"/>
          <w:lang w:eastAsia="ru-RU"/>
        </w:rPr>
        <w:t>ний культуры муниципального образования</w:t>
      </w:r>
    </w:p>
    <w:p w:rsidR="00320904" w:rsidRPr="00145345" w:rsidRDefault="007952D6" w:rsidP="00145345">
      <w:pPr>
        <w:pStyle w:val="ad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145345">
        <w:rPr>
          <w:rFonts w:ascii="PT Astra Serif" w:hAnsi="PT Astra Serif"/>
          <w:b/>
          <w:sz w:val="28"/>
          <w:szCs w:val="28"/>
          <w:lang w:eastAsia="ru-RU"/>
        </w:rPr>
        <w:t>«</w:t>
      </w:r>
      <w:r w:rsidR="00AB03BD" w:rsidRPr="00145345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r w:rsidRPr="00145345">
        <w:rPr>
          <w:rFonts w:ascii="PT Astra Serif" w:hAnsi="PT Astra Serif"/>
          <w:b/>
          <w:sz w:val="28"/>
          <w:szCs w:val="28"/>
          <w:lang w:eastAsia="ru-RU"/>
        </w:rPr>
        <w:t xml:space="preserve"> район»</w:t>
      </w:r>
      <w:r w:rsidR="00884FF4">
        <w:rPr>
          <w:rFonts w:ascii="PT Astra Serif" w:hAnsi="PT Astra Serif"/>
          <w:b/>
          <w:sz w:val="28"/>
          <w:szCs w:val="28"/>
          <w:lang w:eastAsia="ru-RU"/>
        </w:rPr>
        <w:t xml:space="preserve"> Ульяновской области</w:t>
      </w:r>
    </w:p>
    <w:p w:rsidR="00320904" w:rsidRPr="00145345" w:rsidRDefault="00320904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 xml:space="preserve">1. Общие положения </w:t>
      </w:r>
    </w:p>
    <w:p w:rsidR="007952D6" w:rsidRPr="001F39A6" w:rsidRDefault="00320904" w:rsidP="001F39A6">
      <w:pPr>
        <w:pStyle w:val="ad"/>
        <w:ind w:firstLine="709"/>
        <w:jc w:val="both"/>
        <w:rPr>
          <w:rFonts w:ascii="PT Astra Serif" w:hAnsi="PT Astra Serif" w:cs="Arial"/>
          <w:color w:val="444444"/>
          <w:sz w:val="28"/>
          <w:szCs w:val="28"/>
        </w:rPr>
      </w:pPr>
      <w:r w:rsidRPr="001F39A6">
        <w:rPr>
          <w:rFonts w:ascii="PT Astra Serif" w:hAnsi="PT Astra Serif"/>
          <w:sz w:val="28"/>
          <w:szCs w:val="28"/>
          <w:lang w:eastAsia="ru-RU"/>
        </w:rPr>
        <w:t xml:space="preserve">1.1. Настоящее  Положение разработано в соответствии со статьёй 144 Трудового кодекса Российской Федерации, </w:t>
      </w:r>
      <w:r w:rsidR="007952D6" w:rsidRPr="001F39A6">
        <w:rPr>
          <w:rFonts w:ascii="PT Astra Serif" w:hAnsi="PT Astra Serif"/>
          <w:sz w:val="28"/>
          <w:szCs w:val="28"/>
          <w:lang w:eastAsia="ru-RU"/>
        </w:rPr>
        <w:t xml:space="preserve">федеральным </w:t>
      </w:r>
      <w:r w:rsidRPr="001F39A6">
        <w:rPr>
          <w:rFonts w:ascii="PT Astra Serif" w:hAnsi="PT Astra Serif"/>
          <w:sz w:val="28"/>
          <w:szCs w:val="28"/>
          <w:lang w:eastAsia="ru-RU"/>
        </w:rPr>
        <w:t xml:space="preserve">Законом </w:t>
      </w:r>
      <w:r w:rsidR="007952D6" w:rsidRPr="001F39A6">
        <w:rPr>
          <w:rFonts w:ascii="PT Astra Serif" w:hAnsi="PT Astra Serif"/>
          <w:sz w:val="28"/>
          <w:szCs w:val="28"/>
          <w:lang w:eastAsia="ru-RU"/>
        </w:rPr>
        <w:t xml:space="preserve">№131-ФЗ «Об общих принципах организации местного самоуправления в РФ», 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пост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а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новлением  Правительства Ульяновской от 02.12.2014 № 552-П «Об утве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р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ждении положения об отраслевой системе оплаты труда работников облас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т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ных государственных учреждений культуры, областных государственных учреждений, реализующих образовательные программы в сфере культуры, и государстве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н</w:t>
      </w:r>
      <w:r w:rsidR="005F452A" w:rsidRPr="001F39A6">
        <w:rPr>
          <w:rFonts w:ascii="PT Astra Serif" w:hAnsi="PT Astra Serif"/>
          <w:sz w:val="28"/>
          <w:szCs w:val="28"/>
          <w:lang w:eastAsia="ru-RU"/>
        </w:rPr>
        <w:t>ных архивов Ульяновской области»</w:t>
      </w:r>
      <w:r w:rsidR="001F39A6" w:rsidRPr="001F39A6">
        <w:rPr>
          <w:rFonts w:ascii="PT Astra Serif" w:hAnsi="PT Astra Serif"/>
          <w:sz w:val="28"/>
          <w:szCs w:val="28"/>
          <w:lang w:eastAsia="ru-RU"/>
        </w:rPr>
        <w:t>,</w:t>
      </w:r>
      <w:r w:rsidR="001F39A6" w:rsidRPr="001F39A6">
        <w:rPr>
          <w:rFonts w:ascii="PT Astra Serif" w:hAnsi="PT Astra Serif" w:cs="Arial"/>
          <w:color w:val="444444"/>
          <w:sz w:val="28"/>
          <w:szCs w:val="28"/>
        </w:rPr>
        <w:t xml:space="preserve"> 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регулирует условия оплаты труда работников муниципальных учреждений культуры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муниципального образования «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</w:t>
      </w:r>
      <w:r w:rsidR="00AB03BD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сунский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далее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-</w:t>
      </w:r>
      <w:r w:rsidR="00D94A69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9842F8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Учреждени</w:t>
      </w:r>
      <w:r w:rsidR="00145345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й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а также порядок и условия применения выплат компенсационного и стим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лирующего х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="007952D6" w:rsidRPr="001F39A6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рактера.</w:t>
      </w:r>
    </w:p>
    <w:p w:rsidR="00320904" w:rsidRPr="00145345" w:rsidRDefault="00320904" w:rsidP="001F39A6">
      <w:pPr>
        <w:pStyle w:val="ad"/>
        <w:ind w:firstLine="709"/>
        <w:jc w:val="both"/>
        <w:rPr>
          <w:lang w:eastAsia="ru-RU"/>
        </w:rPr>
      </w:pPr>
      <w:r w:rsidRPr="001F39A6">
        <w:rPr>
          <w:rFonts w:ascii="PT Astra Serif" w:hAnsi="PT Astra Serif"/>
          <w:sz w:val="28"/>
          <w:szCs w:val="28"/>
          <w:lang w:eastAsia="ru-RU"/>
        </w:rPr>
        <w:t>1.2. Заработная плата работников  учреждений  включает в себя: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оклад (должностной оклад);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характера;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1.3. Наименования должностей или профессий работников применяю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т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ся  в соответствии с  наименованиями, содержащимися в </w:t>
      </w:r>
      <w:r w:rsidR="00D318EA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едином  тарифно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– квалификационном справочнике работ и профессий рабочих, едином квал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фикационном справочнике должностей руководителей, специалистов и сл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жащих,  тарифно-квалификационных характеристиках (требованиях) по должностям р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ботников культуры Российской Федерации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320904" w:rsidRPr="00145345" w:rsidRDefault="00320904" w:rsidP="001F39A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Продолжительность рабочего времени (норма часов работы за 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к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лад (должностной оклад) для работников учреждений по должностям:  рук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водитель кружка, любительского объединения, клуба по интересам, аккомп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ниатор, аккомпаниатор – концертмейстер устанавливается исходя из   сокр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щённой  продолжительности  рабочего  времени  не  более   36  часов  в нед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лю, которая включает работу, предусмотренную должностными обязанн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стями, и режимом рабочего времени, установленным правилами внутреннего 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трудового распоря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ка учреждения.</w:t>
      </w:r>
    </w:p>
    <w:p w:rsidR="000F5C08" w:rsidRPr="00145345" w:rsidRDefault="00320904" w:rsidP="001F39A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Нормы часов работы за оклад (должностной оклад), являющиеся нормируемой частью для работников учреждений, устанавливаются:</w:t>
      </w:r>
    </w:p>
    <w:p w:rsidR="003C3E56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24 часа в неделю –  аккомпаниаторам, аккомпаниаторам – концертме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й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стерам;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18 часов в неделю – руководителям кружка, любительского объедин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ния, клуба по интересам.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Оклады (должностные оклады)</w:t>
      </w:r>
      <w:r w:rsidR="00A30B45" w:rsidRPr="00145345">
        <w:rPr>
          <w:rFonts w:ascii="PT Astra Serif" w:eastAsia="Times New Roman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руков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дителям учреждений, их заместителям, руководителям структурных подра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з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дел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ний и другим работникам учреждений, не перечисленным в пунктах 1.</w:t>
      </w:r>
      <w:r w:rsidR="00CE580B" w:rsidRPr="00145345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и 1.</w:t>
      </w:r>
      <w:r w:rsidR="00CE580B" w:rsidRPr="00145345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настоящего Положения,  выплачиваются за работу при 40-часовой р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бочей н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деле.</w:t>
      </w:r>
    </w:p>
    <w:p w:rsidR="00320904" w:rsidRPr="00145345" w:rsidRDefault="00E75C82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7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Оклады (должностные оклады)</w:t>
      </w:r>
      <w:r w:rsidR="00A30B45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работн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</w:t>
      </w:r>
      <w:r w:rsidR="00320904" w:rsidRPr="00145345">
        <w:rPr>
          <w:rFonts w:ascii="PT Astra Serif" w:eastAsia="Times New Roman" w:hAnsi="PT Astra Serif"/>
          <w:sz w:val="28"/>
          <w:szCs w:val="28"/>
          <w:lang w:eastAsia="ru-RU"/>
        </w:rPr>
        <w:t>ам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учреждений устанавливаются по результатам аттестации  в соответствии с П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рядком проведения аттестации работников учреждений (приложение № 1 к П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="00320904"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ложению). 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1.</w:t>
      </w:r>
      <w:r w:rsidR="00AE4F00" w:rsidRPr="00145345">
        <w:rPr>
          <w:rFonts w:ascii="PT Astra Serif" w:eastAsia="Times New Roman" w:hAnsi="PT Astra Serif"/>
          <w:sz w:val="28"/>
          <w:szCs w:val="28"/>
          <w:lang w:eastAsia="ru-RU"/>
        </w:rPr>
        <w:t>8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. Условия оплаты труда работника учреждения, включая размер 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к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лада (должностного оклада), </w:t>
      </w:r>
      <w:r w:rsidR="00A30B45" w:rsidRPr="00145345">
        <w:rPr>
          <w:rFonts w:ascii="PT Astra Serif" w:hAnsi="PT Astra Serif"/>
          <w:sz w:val="28"/>
          <w:szCs w:val="28"/>
        </w:rPr>
        <w:t>ставки заработной платы,</w:t>
      </w:r>
      <w:r w:rsidR="00A30B45" w:rsidRPr="00145345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виды и размеры в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ы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плат компенсационного  и стимулирующего характера исходя из особенн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стей деятельности учреждения и трудовой функции работника, являются обязательными для включения в трудовой договор.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Заработная плата работника предельным размером</w:t>
      </w:r>
      <w:r w:rsidRPr="00145345">
        <w:rPr>
          <w:rFonts w:ascii="PT Astra Serif" w:eastAsia="Times New Roman" w:hAnsi="PT Astra Serif"/>
          <w:color w:val="FF0000"/>
          <w:sz w:val="28"/>
          <w:szCs w:val="28"/>
          <w:lang w:eastAsia="ru-RU"/>
        </w:rPr>
        <w:t xml:space="preserve"> </w:t>
      </w: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не ограничивается.</w:t>
      </w:r>
    </w:p>
    <w:p w:rsidR="00320904" w:rsidRPr="003C4D7D" w:rsidRDefault="00320904" w:rsidP="001453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 Порядок формирования окладов (должностных окладов)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2.1. Оклады (должностные оклады)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базовая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рабочих и служащих учреждений формируются исходя из  базовых окладов (базовых должностных окладов), устанавливаемых по соответствующим профе</w:t>
      </w:r>
      <w:r w:rsidRPr="00145345">
        <w:rPr>
          <w:rFonts w:ascii="PT Astra Serif" w:hAnsi="PT Astra Serif"/>
          <w:sz w:val="28"/>
          <w:szCs w:val="28"/>
          <w:lang w:eastAsia="ru-RU"/>
        </w:rPr>
        <w:t>с</w:t>
      </w:r>
      <w:r w:rsidRPr="00145345">
        <w:rPr>
          <w:rFonts w:ascii="PT Astra Serif" w:hAnsi="PT Astra Serif"/>
          <w:sz w:val="28"/>
          <w:szCs w:val="28"/>
          <w:lang w:eastAsia="ru-RU"/>
        </w:rPr>
        <w:t>сиональным квалификационным группам.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Базовый оклад (базовый должностной оклад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),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– минимальный оклад (должностной оклад)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A30B45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рабо</w:t>
      </w:r>
      <w:r w:rsidRPr="00145345">
        <w:rPr>
          <w:rFonts w:ascii="PT Astra Serif" w:hAnsi="PT Astra Serif"/>
          <w:sz w:val="28"/>
          <w:szCs w:val="28"/>
          <w:lang w:eastAsia="ru-RU"/>
        </w:rPr>
        <w:t>т</w:t>
      </w:r>
      <w:r w:rsidRPr="00145345">
        <w:rPr>
          <w:rFonts w:ascii="PT Astra Serif" w:hAnsi="PT Astra Serif"/>
          <w:sz w:val="28"/>
          <w:szCs w:val="28"/>
          <w:lang w:eastAsia="ru-RU"/>
        </w:rPr>
        <w:t>ника учреждения, осуществляющего профессиональную деятельность по профессии рабочего или должности служащего, входящим в соответству</w:t>
      </w:r>
      <w:r w:rsidRPr="00145345">
        <w:rPr>
          <w:rFonts w:ascii="PT Astra Serif" w:hAnsi="PT Astra Serif"/>
          <w:sz w:val="28"/>
          <w:szCs w:val="28"/>
          <w:lang w:eastAsia="ru-RU"/>
        </w:rPr>
        <w:t>ю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щую профессиональную квалификационную группу, </w:t>
      </w:r>
      <w:r w:rsidR="00A30B45" w:rsidRPr="00145345">
        <w:rPr>
          <w:rFonts w:ascii="PT Astra Serif" w:hAnsi="PT Astra Serif"/>
          <w:sz w:val="28"/>
          <w:szCs w:val="28"/>
        </w:rPr>
        <w:t>утвержденную фед</w:t>
      </w:r>
      <w:r w:rsidR="00A30B45" w:rsidRPr="00145345">
        <w:rPr>
          <w:rFonts w:ascii="PT Astra Serif" w:hAnsi="PT Astra Serif"/>
          <w:sz w:val="28"/>
          <w:szCs w:val="28"/>
        </w:rPr>
        <w:t>е</w:t>
      </w:r>
      <w:r w:rsidR="00A30B45" w:rsidRPr="00145345">
        <w:rPr>
          <w:rFonts w:ascii="PT Astra Serif" w:hAnsi="PT Astra Serif"/>
          <w:sz w:val="28"/>
          <w:szCs w:val="28"/>
        </w:rPr>
        <w:t>ральным органом исполнительной власти, осуществляющим функции по в</w:t>
      </w:r>
      <w:r w:rsidR="00A30B45" w:rsidRPr="00145345">
        <w:rPr>
          <w:rFonts w:ascii="PT Astra Serif" w:hAnsi="PT Astra Serif"/>
          <w:sz w:val="28"/>
          <w:szCs w:val="28"/>
        </w:rPr>
        <w:t>ы</w:t>
      </w:r>
      <w:r w:rsidR="00A30B45" w:rsidRPr="00145345">
        <w:rPr>
          <w:rFonts w:ascii="PT Astra Serif" w:hAnsi="PT Astra Serif"/>
          <w:sz w:val="28"/>
          <w:szCs w:val="28"/>
        </w:rPr>
        <w:t>работке государс</w:t>
      </w:r>
      <w:r w:rsidR="00A30B45" w:rsidRPr="00145345">
        <w:rPr>
          <w:rFonts w:ascii="PT Astra Serif" w:hAnsi="PT Astra Serif"/>
          <w:sz w:val="28"/>
          <w:szCs w:val="28"/>
        </w:rPr>
        <w:t>т</w:t>
      </w:r>
      <w:r w:rsidR="00A30B45" w:rsidRPr="00145345">
        <w:rPr>
          <w:rFonts w:ascii="PT Astra Serif" w:hAnsi="PT Astra Serif"/>
          <w:sz w:val="28"/>
          <w:szCs w:val="28"/>
        </w:rPr>
        <w:t>венной политики и нормативно-правовому регулированию в сфере труда</w:t>
      </w:r>
      <w:r w:rsidR="00A30B45"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sz w:val="28"/>
          <w:szCs w:val="28"/>
          <w:lang w:eastAsia="ru-RU"/>
        </w:rPr>
        <w:t>без учёта компенсационных, стимулирующих и социальных выплат.</w:t>
      </w:r>
    </w:p>
    <w:p w:rsidR="00145345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Профессии рабочих или должности служащих, входящие в професси</w:t>
      </w:r>
      <w:r w:rsidRPr="00145345">
        <w:rPr>
          <w:rFonts w:ascii="PT Astra Serif" w:hAnsi="PT Astra Serif"/>
          <w:sz w:val="28"/>
          <w:szCs w:val="28"/>
          <w:lang w:eastAsia="ru-RU"/>
        </w:rPr>
        <w:t>о</w:t>
      </w:r>
      <w:r w:rsidRPr="00145345">
        <w:rPr>
          <w:rFonts w:ascii="PT Astra Serif" w:hAnsi="PT Astra Serif"/>
          <w:sz w:val="28"/>
          <w:szCs w:val="28"/>
          <w:lang w:eastAsia="ru-RU"/>
        </w:rPr>
        <w:t>нальную квалификационную группу, подразделяются по квалификационным уровням в зависимости от сложности выполняемой работы и уровня квал</w:t>
      </w:r>
      <w:r w:rsidRPr="00145345">
        <w:rPr>
          <w:rFonts w:ascii="PT Astra Serif" w:hAnsi="PT Astra Serif"/>
          <w:sz w:val="28"/>
          <w:szCs w:val="28"/>
          <w:lang w:eastAsia="ru-RU"/>
        </w:rPr>
        <w:t>и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фикационной подготовки, необходимой для работы по профессии рабочего или занятия должности служащего.  </w:t>
      </w:r>
    </w:p>
    <w:p w:rsidR="00320904" w:rsidRPr="00145345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lastRenderedPageBreak/>
        <w:t>Повышение (индексация) базового оклада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>  работников учреждений производится в соответств</w:t>
      </w:r>
      <w:r w:rsidR="009842F8" w:rsidRPr="00145345">
        <w:rPr>
          <w:rFonts w:ascii="PT Astra Serif" w:hAnsi="PT Astra Serif"/>
          <w:sz w:val="28"/>
          <w:szCs w:val="28"/>
          <w:lang w:eastAsia="ru-RU"/>
        </w:rPr>
        <w:t>ии с нормативным прав</w:t>
      </w:r>
      <w:r w:rsidR="009842F8" w:rsidRPr="00145345">
        <w:rPr>
          <w:rFonts w:ascii="PT Astra Serif" w:hAnsi="PT Astra Serif"/>
          <w:sz w:val="28"/>
          <w:szCs w:val="28"/>
          <w:lang w:eastAsia="ru-RU"/>
        </w:rPr>
        <w:t>о</w:t>
      </w:r>
      <w:r w:rsidR="009842F8" w:rsidRPr="00145345">
        <w:rPr>
          <w:rFonts w:ascii="PT Astra Serif" w:hAnsi="PT Astra Serif"/>
          <w:sz w:val="28"/>
          <w:szCs w:val="28"/>
          <w:lang w:eastAsia="ru-RU"/>
        </w:rPr>
        <w:t xml:space="preserve">вым актом 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>администрации муниципального образования «</w:t>
      </w:r>
      <w:r w:rsidR="00AB03BD" w:rsidRPr="00145345">
        <w:rPr>
          <w:rFonts w:ascii="PT Astra Serif" w:hAnsi="PT Astra Serif"/>
          <w:sz w:val="28"/>
          <w:szCs w:val="28"/>
          <w:lang w:eastAsia="ru-RU"/>
        </w:rPr>
        <w:t>Карсунский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 xml:space="preserve"> ра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>й</w:t>
      </w:r>
      <w:r w:rsidR="00E75C82" w:rsidRPr="00145345">
        <w:rPr>
          <w:rFonts w:ascii="PT Astra Serif" w:hAnsi="PT Astra Serif"/>
          <w:sz w:val="28"/>
          <w:szCs w:val="28"/>
          <w:lang w:eastAsia="ru-RU"/>
        </w:rPr>
        <w:t>он»</w:t>
      </w:r>
      <w:r w:rsidRPr="00145345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2.2. Оклады (должностные оклады)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>,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C714D0" w:rsidRPr="00145345">
        <w:rPr>
          <w:rFonts w:ascii="PT Astra Serif" w:hAnsi="PT Astra Serif"/>
          <w:sz w:val="28"/>
          <w:szCs w:val="28"/>
        </w:rPr>
        <w:t>ставки заработной платы</w:t>
      </w:r>
      <w:r w:rsidR="00C714D0" w:rsidRP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рабочих и служащих учреждений определяются по формуле: </w:t>
      </w:r>
    </w:p>
    <w:p w:rsidR="003C3E56" w:rsidRDefault="00320904" w:rsidP="003C3E5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ДО </w:t>
      </w:r>
      <w:r w:rsidRPr="00145345">
        <w:rPr>
          <w:rFonts w:ascii="PT Astra Serif" w:hAnsi="PT Astra Serif"/>
          <w:sz w:val="28"/>
          <w:szCs w:val="28"/>
          <w:lang w:eastAsia="ru-RU"/>
        </w:rPr>
        <w:t>=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БО </w:t>
      </w:r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пкг.  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+ 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БО </w:t>
      </w:r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пкг. 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х  К,</w:t>
      </w:r>
      <w:r w:rsidR="00145345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где:</w:t>
      </w:r>
    </w:p>
    <w:p w:rsidR="00320904" w:rsidRPr="00145345" w:rsidRDefault="00320904" w:rsidP="003C3E5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ДО – оклад (должностной оклад)</w:t>
      </w:r>
      <w:r w:rsidR="00C714D0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;</w:t>
      </w:r>
    </w:p>
    <w:p w:rsidR="00145345" w:rsidRDefault="00320904" w:rsidP="00145345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БО </w:t>
      </w:r>
      <w:r w:rsidRPr="00145345">
        <w:rPr>
          <w:rFonts w:ascii="PT Astra Serif" w:hAnsi="PT Astra Serif"/>
          <w:color w:val="000000"/>
          <w:sz w:val="28"/>
          <w:szCs w:val="28"/>
          <w:vertAlign w:val="subscript"/>
          <w:lang w:eastAsia="ru-RU"/>
        </w:rPr>
        <w:t xml:space="preserve">пкг 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– базовый оклад (базовый должностной оклад)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 б</w:t>
      </w:r>
      <w:r w:rsidR="00C714D0" w:rsidRPr="00145345">
        <w:rPr>
          <w:rFonts w:ascii="PT Astra Serif" w:hAnsi="PT Astra Serif"/>
          <w:color w:val="000000"/>
          <w:sz w:val="28"/>
          <w:szCs w:val="28"/>
          <w:lang w:eastAsia="ru-RU"/>
        </w:rPr>
        <w:t>азовая</w:t>
      </w:r>
      <w:r w:rsidR="00C714D0" w:rsidRPr="00145345">
        <w:rPr>
          <w:rFonts w:ascii="PT Astra Serif" w:hAnsi="PT Astra Serif"/>
          <w:sz w:val="28"/>
          <w:szCs w:val="28"/>
        </w:rPr>
        <w:t xml:space="preserve"> ставка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по соответствующей профессиональной  квалификацио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н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ной  группе;</w:t>
      </w:r>
    </w:p>
    <w:p w:rsidR="00145345" w:rsidRDefault="00320904" w:rsidP="00145345">
      <w:pPr>
        <w:pStyle w:val="ad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 – повышающий коэффициент 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к базовому окладу (базовому должн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>стному окладу)</w:t>
      </w:r>
      <w:r w:rsidR="001C34A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714D0" w:rsidRPr="00C714D0">
        <w:rPr>
          <w:rFonts w:ascii="Times New Roman" w:hAnsi="Times New Roman"/>
          <w:sz w:val="28"/>
          <w:szCs w:val="28"/>
        </w:rPr>
        <w:t xml:space="preserve"> </w:t>
      </w:r>
      <w:r w:rsidR="001C34AE">
        <w:rPr>
          <w:rFonts w:ascii="Times New Roman" w:hAnsi="Times New Roman"/>
          <w:sz w:val="28"/>
          <w:szCs w:val="28"/>
        </w:rPr>
        <w:t xml:space="preserve">базовой </w:t>
      </w:r>
      <w:r w:rsidR="00C714D0" w:rsidRPr="00A30B45">
        <w:rPr>
          <w:rFonts w:ascii="Times New Roman" w:hAnsi="Times New Roman"/>
          <w:sz w:val="28"/>
          <w:szCs w:val="28"/>
        </w:rPr>
        <w:t>ставки заработной платы</w:t>
      </w:r>
      <w:r w:rsidRPr="003C4D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4D7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квалификационному уровню соответствующей профессиональной квалификационной группы.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Базовые оклады (базовые должностные оклады)</w:t>
      </w:r>
      <w:r w:rsidR="001C34AE" w:rsidRPr="00145345">
        <w:rPr>
          <w:rFonts w:ascii="PT Astra Serif" w:hAnsi="PT Astra Serif"/>
          <w:sz w:val="28"/>
          <w:szCs w:val="28"/>
          <w:lang w:eastAsia="ru-RU"/>
        </w:rPr>
        <w:t>, базовые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</w:t>
      </w:r>
      <w:r w:rsidR="001C34AE" w:rsidRPr="00145345">
        <w:rPr>
          <w:rFonts w:ascii="PT Astra Serif" w:hAnsi="PT Astra Serif"/>
          <w:sz w:val="28"/>
          <w:szCs w:val="28"/>
        </w:rPr>
        <w:t>а</w:t>
      </w:r>
      <w:r w:rsidR="001C34AE" w:rsidRPr="00145345">
        <w:rPr>
          <w:rFonts w:ascii="PT Astra Serif" w:hAnsi="PT Astra Serif"/>
          <w:sz w:val="28"/>
          <w:szCs w:val="28"/>
        </w:rPr>
        <w:t>ботной платы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 и повышающие коэффициенты устанавливаются по профе</w:t>
      </w:r>
      <w:r w:rsidRPr="00145345">
        <w:rPr>
          <w:rFonts w:ascii="PT Astra Serif" w:hAnsi="PT Astra Serif"/>
          <w:sz w:val="28"/>
          <w:szCs w:val="28"/>
          <w:lang w:eastAsia="ru-RU"/>
        </w:rPr>
        <w:t>с</w:t>
      </w:r>
      <w:r w:rsidRPr="00145345">
        <w:rPr>
          <w:rFonts w:ascii="PT Astra Serif" w:hAnsi="PT Astra Serif"/>
          <w:sz w:val="28"/>
          <w:szCs w:val="28"/>
          <w:lang w:eastAsia="ru-RU"/>
        </w:rPr>
        <w:t>сионал</w:t>
      </w:r>
      <w:r w:rsidRPr="00145345">
        <w:rPr>
          <w:rFonts w:ascii="PT Astra Serif" w:hAnsi="PT Astra Serif"/>
          <w:sz w:val="28"/>
          <w:szCs w:val="28"/>
          <w:lang w:eastAsia="ru-RU"/>
        </w:rPr>
        <w:t>ь</w:t>
      </w:r>
      <w:r w:rsidRPr="00145345">
        <w:rPr>
          <w:rFonts w:ascii="PT Astra Serif" w:hAnsi="PT Astra Serif"/>
          <w:sz w:val="28"/>
          <w:szCs w:val="28"/>
          <w:lang w:eastAsia="ru-RU"/>
        </w:rPr>
        <w:t>ным квалификационным группам профессий рабочих и должностей служащих учреждений в размерах, определённых в соответствии с прилож</w:t>
      </w:r>
      <w:r w:rsidRPr="00145345">
        <w:rPr>
          <w:rFonts w:ascii="PT Astra Serif" w:hAnsi="PT Astra Serif"/>
          <w:sz w:val="28"/>
          <w:szCs w:val="28"/>
          <w:lang w:eastAsia="ru-RU"/>
        </w:rPr>
        <w:t>е</w:t>
      </w:r>
      <w:r w:rsidRPr="00145345">
        <w:rPr>
          <w:rFonts w:ascii="PT Astra Serif" w:hAnsi="PT Astra Serif"/>
          <w:sz w:val="28"/>
          <w:szCs w:val="28"/>
          <w:lang w:eastAsia="ru-RU"/>
        </w:rPr>
        <w:t>нием № 2 к Положению.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Размеры окладов (должностных окладов)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заработной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подлежат  округлению до целого  рубля в сторону увеличения.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  <w:lang w:eastAsia="ru-RU"/>
        </w:rPr>
        <w:t>2.</w:t>
      </w:r>
      <w:r w:rsidR="001C34AE" w:rsidRPr="00145345">
        <w:rPr>
          <w:rFonts w:ascii="PT Astra Serif" w:hAnsi="PT Astra Serif"/>
          <w:sz w:val="28"/>
          <w:szCs w:val="28"/>
          <w:lang w:eastAsia="ru-RU"/>
        </w:rPr>
        <w:t>3</w:t>
      </w:r>
      <w:r w:rsidRPr="00145345">
        <w:rPr>
          <w:rFonts w:ascii="PT Astra Serif" w:hAnsi="PT Astra Serif"/>
          <w:sz w:val="28"/>
          <w:szCs w:val="28"/>
          <w:lang w:eastAsia="ru-RU"/>
        </w:rPr>
        <w:t>. Оклады (должностные оклады) заместителей руководителей стру</w:t>
      </w:r>
      <w:r w:rsidRPr="00145345">
        <w:rPr>
          <w:rFonts w:ascii="PT Astra Serif" w:hAnsi="PT Astra Serif"/>
          <w:sz w:val="28"/>
          <w:szCs w:val="28"/>
          <w:lang w:eastAsia="ru-RU"/>
        </w:rPr>
        <w:t>к</w:t>
      </w:r>
      <w:r w:rsidRPr="00145345">
        <w:rPr>
          <w:rFonts w:ascii="PT Astra Serif" w:hAnsi="PT Astra Serif"/>
          <w:sz w:val="28"/>
          <w:szCs w:val="28"/>
          <w:lang w:eastAsia="ru-RU"/>
        </w:rPr>
        <w:t xml:space="preserve">турных подразделений учреждений устанавливаются на </w:t>
      </w:r>
      <w:r w:rsidR="00E11FE4" w:rsidRPr="00145345">
        <w:rPr>
          <w:rFonts w:ascii="PT Astra Serif" w:hAnsi="PT Astra Serif"/>
          <w:sz w:val="28"/>
          <w:szCs w:val="28"/>
          <w:lang w:eastAsia="ru-RU"/>
        </w:rPr>
        <w:t>1</w:t>
      </w:r>
      <w:r w:rsidRPr="00145345">
        <w:rPr>
          <w:rFonts w:ascii="PT Astra Serif" w:hAnsi="PT Astra Serif"/>
          <w:sz w:val="28"/>
          <w:szCs w:val="28"/>
          <w:lang w:eastAsia="ru-RU"/>
        </w:rPr>
        <w:t>0 процентов ниже о</w:t>
      </w:r>
      <w:r w:rsidRPr="00145345">
        <w:rPr>
          <w:rFonts w:ascii="PT Astra Serif" w:hAnsi="PT Astra Serif"/>
          <w:sz w:val="28"/>
          <w:szCs w:val="28"/>
          <w:lang w:eastAsia="ru-RU"/>
        </w:rPr>
        <w:t>к</w:t>
      </w:r>
      <w:r w:rsidRPr="00145345">
        <w:rPr>
          <w:rFonts w:ascii="PT Astra Serif" w:hAnsi="PT Astra Serif"/>
          <w:sz w:val="28"/>
          <w:szCs w:val="28"/>
          <w:lang w:eastAsia="ru-RU"/>
        </w:rPr>
        <w:t>ладов соответствующих руководителей.</w:t>
      </w:r>
    </w:p>
    <w:p w:rsidR="00320904" w:rsidRPr="00145345" w:rsidRDefault="00320904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2.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4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>. Изменение размера оклада (должностного оклада)</w:t>
      </w:r>
      <w:r w:rsidR="001C34AE" w:rsidRPr="00145345">
        <w:rPr>
          <w:rFonts w:ascii="PT Astra Serif" w:hAnsi="PT Astra Serif"/>
          <w:color w:val="000000"/>
          <w:sz w:val="28"/>
          <w:szCs w:val="28"/>
          <w:lang w:eastAsia="ru-RU"/>
        </w:rPr>
        <w:t>,</w:t>
      </w:r>
      <w:r w:rsidR="001C34AE" w:rsidRPr="00145345">
        <w:rPr>
          <w:rFonts w:ascii="PT Astra Serif" w:hAnsi="PT Astra Serif"/>
          <w:sz w:val="28"/>
          <w:szCs w:val="28"/>
        </w:rPr>
        <w:t xml:space="preserve"> ставки зарабо</w:t>
      </w:r>
      <w:r w:rsidR="001C34AE" w:rsidRPr="00145345">
        <w:rPr>
          <w:rFonts w:ascii="PT Astra Serif" w:hAnsi="PT Astra Serif"/>
          <w:sz w:val="28"/>
          <w:szCs w:val="28"/>
        </w:rPr>
        <w:t>т</w:t>
      </w:r>
      <w:r w:rsidR="001C34AE" w:rsidRPr="00145345">
        <w:rPr>
          <w:rFonts w:ascii="PT Astra Serif" w:hAnsi="PT Astra Serif"/>
          <w:sz w:val="28"/>
          <w:szCs w:val="28"/>
        </w:rPr>
        <w:t>ной платы</w:t>
      </w:r>
      <w:r w:rsidRPr="00145345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работника учреждения производится:</w:t>
      </w:r>
    </w:p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45345">
        <w:rPr>
          <w:rFonts w:ascii="PT Astra Serif" w:hAnsi="PT Astra Serif"/>
          <w:sz w:val="28"/>
          <w:szCs w:val="28"/>
        </w:rPr>
        <w:t>при получении образования или восстановлении документов об обр</w:t>
      </w:r>
      <w:r w:rsidRPr="00145345">
        <w:rPr>
          <w:rFonts w:ascii="PT Astra Serif" w:hAnsi="PT Astra Serif"/>
          <w:sz w:val="28"/>
          <w:szCs w:val="28"/>
        </w:rPr>
        <w:t>а</w:t>
      </w:r>
      <w:r w:rsidRPr="00145345">
        <w:rPr>
          <w:rFonts w:ascii="PT Astra Serif" w:hAnsi="PT Astra Serif"/>
          <w:sz w:val="28"/>
          <w:szCs w:val="28"/>
        </w:rPr>
        <w:t>зовании - со дня представления соответствующего документа;</w:t>
      </w:r>
    </w:p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sub_253"/>
      <w:r w:rsidRPr="00145345">
        <w:rPr>
          <w:rFonts w:ascii="PT Astra Serif" w:hAnsi="PT Astra Serif"/>
          <w:sz w:val="28"/>
          <w:szCs w:val="28"/>
        </w:rPr>
        <w:t>при увеличении стажа работы по специальности - со дня достижения соответствующего стажа, если документы находятся в соответствующем у</w:t>
      </w:r>
      <w:r w:rsidRPr="00145345">
        <w:rPr>
          <w:rFonts w:ascii="PT Astra Serif" w:hAnsi="PT Astra Serif"/>
          <w:sz w:val="28"/>
          <w:szCs w:val="28"/>
        </w:rPr>
        <w:t>ч</w:t>
      </w:r>
      <w:r w:rsidRPr="00145345">
        <w:rPr>
          <w:rFonts w:ascii="PT Astra Serif" w:hAnsi="PT Astra Serif"/>
          <w:sz w:val="28"/>
          <w:szCs w:val="28"/>
        </w:rPr>
        <w:t>ре</w:t>
      </w:r>
      <w:r w:rsidRPr="00145345">
        <w:rPr>
          <w:rFonts w:ascii="PT Astra Serif" w:hAnsi="PT Astra Serif"/>
          <w:sz w:val="28"/>
          <w:szCs w:val="28"/>
        </w:rPr>
        <w:t>ж</w:t>
      </w:r>
      <w:r w:rsidRPr="00145345">
        <w:rPr>
          <w:rFonts w:ascii="PT Astra Serif" w:hAnsi="PT Astra Serif"/>
          <w:sz w:val="28"/>
          <w:szCs w:val="28"/>
        </w:rPr>
        <w:t>дении, или со дня представления документа о стаже, дающем право на пов</w:t>
      </w:r>
      <w:r w:rsidRPr="00145345">
        <w:rPr>
          <w:rFonts w:ascii="PT Astra Serif" w:hAnsi="PT Astra Serif"/>
          <w:sz w:val="28"/>
          <w:szCs w:val="28"/>
        </w:rPr>
        <w:t>ы</w:t>
      </w:r>
      <w:r w:rsidRPr="00145345">
        <w:rPr>
          <w:rFonts w:ascii="PT Astra Serif" w:hAnsi="PT Astra Serif"/>
          <w:sz w:val="28"/>
          <w:szCs w:val="28"/>
        </w:rPr>
        <w:t>шение размера оклада (должностного оклада), ставки заработной платы;</w:t>
      </w:r>
    </w:p>
    <w:bookmarkEnd w:id="0"/>
    <w:p w:rsidR="001C34AE" w:rsidRPr="00145345" w:rsidRDefault="001C34AE" w:rsidP="0014534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45345">
        <w:rPr>
          <w:rFonts w:ascii="PT Astra Serif" w:hAnsi="PT Astra Serif"/>
          <w:sz w:val="28"/>
          <w:szCs w:val="28"/>
        </w:rPr>
        <w:t>при присвоении квалификационной категории - со дня вынесения р</w:t>
      </w:r>
      <w:r w:rsidRPr="00145345">
        <w:rPr>
          <w:rFonts w:ascii="PT Astra Serif" w:hAnsi="PT Astra Serif"/>
          <w:sz w:val="28"/>
          <w:szCs w:val="28"/>
        </w:rPr>
        <w:t>е</w:t>
      </w:r>
      <w:r w:rsidRPr="00145345">
        <w:rPr>
          <w:rFonts w:ascii="PT Astra Serif" w:hAnsi="PT Astra Serif"/>
          <w:sz w:val="28"/>
          <w:szCs w:val="28"/>
        </w:rPr>
        <w:t>шения аттестационной комиссией.</w:t>
      </w:r>
    </w:p>
    <w:p w:rsidR="00320904" w:rsidRDefault="001C34AE" w:rsidP="00145345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145345">
        <w:rPr>
          <w:rFonts w:ascii="PT Astra Serif" w:hAnsi="PT Astra Serif"/>
          <w:sz w:val="28"/>
          <w:szCs w:val="28"/>
        </w:rPr>
        <w:t>При наступлении у работника права на изменение размера оклада (должностного оклада), ставки заработной платы в период пребывания его в отпуске, а также в период временной нетрудоспособности выплата зарабо</w:t>
      </w:r>
      <w:r w:rsidRPr="00145345">
        <w:rPr>
          <w:rFonts w:ascii="PT Astra Serif" w:hAnsi="PT Astra Serif"/>
          <w:sz w:val="28"/>
          <w:szCs w:val="28"/>
        </w:rPr>
        <w:t>т</w:t>
      </w:r>
      <w:r w:rsidRPr="00145345">
        <w:rPr>
          <w:rFonts w:ascii="PT Astra Serif" w:hAnsi="PT Astra Serif"/>
          <w:sz w:val="28"/>
          <w:szCs w:val="28"/>
        </w:rPr>
        <w:t>ной платы по повышенному размеру оклада (должностного оклада), ставки заработной платы производится со дня окончания отпуска или временной н</w:t>
      </w:r>
      <w:r w:rsidRPr="00145345">
        <w:rPr>
          <w:rFonts w:ascii="PT Astra Serif" w:hAnsi="PT Astra Serif"/>
          <w:sz w:val="28"/>
          <w:szCs w:val="28"/>
        </w:rPr>
        <w:t>е</w:t>
      </w:r>
      <w:r w:rsidRPr="00145345">
        <w:rPr>
          <w:rFonts w:ascii="PT Astra Serif" w:hAnsi="PT Astra Serif"/>
          <w:sz w:val="28"/>
          <w:szCs w:val="28"/>
        </w:rPr>
        <w:t>трудоспособности</w:t>
      </w:r>
      <w:r w:rsidR="00320904" w:rsidRPr="00145345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</w:p>
    <w:p w:rsidR="00367DE2" w:rsidRPr="00145345" w:rsidRDefault="00367DE2" w:rsidP="00145345">
      <w:pPr>
        <w:pStyle w:val="ad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320904" w:rsidRPr="00145345" w:rsidRDefault="00320904" w:rsidP="00D318EA">
      <w:pPr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3. Порядок и условия оплаты труда  руководителей учреждений, </w:t>
      </w:r>
    </w:p>
    <w:p w:rsidR="00145345" w:rsidRDefault="00320904" w:rsidP="00457887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>их заместителей и главных бухгалтеров</w:t>
      </w:r>
    </w:p>
    <w:p w:rsidR="00D94A69" w:rsidRPr="00D94A69" w:rsidRDefault="00D94A69" w:rsidP="00457887">
      <w:pPr>
        <w:widowControl w:val="0"/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34645C" w:rsidRPr="001B50A7" w:rsidRDefault="00320904" w:rsidP="00457887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3.1. </w:t>
      </w:r>
      <w:r w:rsidR="00240E5D" w:rsidRPr="001B50A7">
        <w:rPr>
          <w:rFonts w:ascii="PT Astra Serif" w:hAnsi="PT Astra Serif"/>
          <w:sz w:val="28"/>
          <w:szCs w:val="28"/>
        </w:rPr>
        <w:t>Заработная плата</w:t>
      </w:r>
      <w:r w:rsidR="003A1815" w:rsidRPr="001B50A7">
        <w:rPr>
          <w:rFonts w:ascii="PT Astra Serif" w:hAnsi="PT Astra Serif"/>
          <w:sz w:val="28"/>
          <w:szCs w:val="28"/>
        </w:rPr>
        <w:t xml:space="preserve"> </w:t>
      </w:r>
      <w:r w:rsidRPr="001B50A7">
        <w:rPr>
          <w:rFonts w:ascii="PT Astra Serif" w:hAnsi="PT Astra Serif"/>
          <w:sz w:val="28"/>
          <w:szCs w:val="28"/>
        </w:rPr>
        <w:t xml:space="preserve"> руководителя</w:t>
      </w:r>
      <w:r w:rsidR="00240E5D" w:rsidRPr="001B50A7">
        <w:rPr>
          <w:rFonts w:ascii="PT Astra Serif" w:hAnsi="PT Astra Serif"/>
          <w:sz w:val="28"/>
          <w:szCs w:val="28"/>
        </w:rPr>
        <w:t>м</w:t>
      </w:r>
      <w:r w:rsidR="003A1815" w:rsidRPr="001B50A7">
        <w:rPr>
          <w:rFonts w:ascii="PT Astra Serif" w:hAnsi="PT Astra Serif"/>
          <w:sz w:val="28"/>
          <w:szCs w:val="28"/>
        </w:rPr>
        <w:t xml:space="preserve"> казенного</w:t>
      </w:r>
      <w:r w:rsidRPr="001B50A7">
        <w:rPr>
          <w:rFonts w:ascii="PT Astra Serif" w:hAnsi="PT Astra Serif"/>
          <w:sz w:val="28"/>
          <w:szCs w:val="28"/>
        </w:rPr>
        <w:t xml:space="preserve"> учреждения </w:t>
      </w:r>
      <w:r w:rsidR="00240E5D" w:rsidRPr="001B50A7">
        <w:rPr>
          <w:rFonts w:ascii="PT Astra Serif" w:hAnsi="PT Astra Serif"/>
          <w:sz w:val="28"/>
          <w:szCs w:val="28"/>
        </w:rPr>
        <w:t>устана</w:t>
      </w:r>
      <w:r w:rsidR="00240E5D" w:rsidRPr="001B50A7">
        <w:rPr>
          <w:rFonts w:ascii="PT Astra Serif" w:hAnsi="PT Astra Serif"/>
          <w:sz w:val="28"/>
          <w:szCs w:val="28"/>
        </w:rPr>
        <w:t>в</w:t>
      </w:r>
      <w:r w:rsidR="00240E5D" w:rsidRPr="001B50A7">
        <w:rPr>
          <w:rFonts w:ascii="PT Astra Serif" w:hAnsi="PT Astra Serif"/>
          <w:sz w:val="28"/>
          <w:szCs w:val="28"/>
        </w:rPr>
        <w:t>ливается руководителем исполнительного органа муниципальной власти</w:t>
      </w:r>
      <w:r w:rsidR="0034645C" w:rsidRPr="001B50A7">
        <w:rPr>
          <w:rFonts w:ascii="PT Astra Serif" w:hAnsi="PT Astra Serif"/>
          <w:sz w:val="28"/>
          <w:szCs w:val="28"/>
        </w:rPr>
        <w:t xml:space="preserve"> м</w:t>
      </w:r>
      <w:r w:rsidR="0034645C" w:rsidRPr="001B50A7">
        <w:rPr>
          <w:rFonts w:ascii="PT Astra Serif" w:hAnsi="PT Astra Serif"/>
          <w:sz w:val="28"/>
          <w:szCs w:val="28"/>
        </w:rPr>
        <w:t>у</w:t>
      </w:r>
      <w:r w:rsidR="0034645C" w:rsidRPr="001B50A7">
        <w:rPr>
          <w:rFonts w:ascii="PT Astra Serif" w:hAnsi="PT Astra Serif"/>
          <w:sz w:val="28"/>
          <w:szCs w:val="28"/>
        </w:rPr>
        <w:t>ниципального образования «</w:t>
      </w:r>
      <w:r w:rsidR="00AB03BD" w:rsidRPr="001B50A7">
        <w:rPr>
          <w:rFonts w:ascii="PT Astra Serif" w:hAnsi="PT Astra Serif"/>
          <w:sz w:val="28"/>
          <w:szCs w:val="28"/>
        </w:rPr>
        <w:t>Карсунский</w:t>
      </w:r>
      <w:r w:rsidR="0034645C" w:rsidRPr="001B50A7">
        <w:rPr>
          <w:rFonts w:ascii="PT Astra Serif" w:hAnsi="PT Astra Serif"/>
          <w:sz w:val="28"/>
          <w:szCs w:val="28"/>
        </w:rPr>
        <w:t xml:space="preserve"> район» Ульяновской области, в в</w:t>
      </w:r>
      <w:r w:rsidR="0034645C" w:rsidRPr="001B50A7">
        <w:rPr>
          <w:rFonts w:ascii="PT Astra Serif" w:hAnsi="PT Astra Serif"/>
          <w:sz w:val="28"/>
          <w:szCs w:val="28"/>
        </w:rPr>
        <w:t>е</w:t>
      </w:r>
      <w:r w:rsidR="0034645C" w:rsidRPr="001B50A7">
        <w:rPr>
          <w:rFonts w:ascii="PT Astra Serif" w:hAnsi="PT Astra Serif"/>
          <w:sz w:val="28"/>
          <w:szCs w:val="28"/>
        </w:rPr>
        <w:t>домс</w:t>
      </w:r>
      <w:r w:rsidR="0034645C" w:rsidRPr="001B50A7">
        <w:rPr>
          <w:rFonts w:ascii="PT Astra Serif" w:hAnsi="PT Astra Serif"/>
          <w:sz w:val="28"/>
          <w:szCs w:val="28"/>
        </w:rPr>
        <w:t>т</w:t>
      </w:r>
      <w:r w:rsidR="0034645C" w:rsidRPr="001B50A7">
        <w:rPr>
          <w:rFonts w:ascii="PT Astra Serif" w:hAnsi="PT Astra Serif"/>
          <w:sz w:val="28"/>
          <w:szCs w:val="28"/>
        </w:rPr>
        <w:t>венном подчинении которого находится учреждение, при заключении с ними трудовых договоров, с учетом наград, почетных званий, ученых степ</w:t>
      </w:r>
      <w:r w:rsidR="0034645C" w:rsidRPr="001B50A7">
        <w:rPr>
          <w:rFonts w:ascii="PT Astra Serif" w:hAnsi="PT Astra Serif"/>
          <w:sz w:val="28"/>
          <w:szCs w:val="28"/>
        </w:rPr>
        <w:t>е</w:t>
      </w:r>
      <w:r w:rsidR="0034645C" w:rsidRPr="001B50A7">
        <w:rPr>
          <w:rFonts w:ascii="PT Astra Serif" w:hAnsi="PT Astra Serif"/>
          <w:sz w:val="28"/>
          <w:szCs w:val="28"/>
        </w:rPr>
        <w:t>ней.</w:t>
      </w:r>
    </w:p>
    <w:p w:rsidR="004B02EB" w:rsidRPr="001B50A7" w:rsidRDefault="000A66F5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Исчисление размера средней заработной платы для определения разм</w:t>
      </w:r>
      <w:r w:rsidRPr="001B50A7">
        <w:rPr>
          <w:rFonts w:ascii="PT Astra Serif" w:hAnsi="PT Astra Serif"/>
          <w:sz w:val="28"/>
          <w:szCs w:val="28"/>
        </w:rPr>
        <w:t>е</w:t>
      </w:r>
      <w:r w:rsidRPr="001B50A7">
        <w:rPr>
          <w:rFonts w:ascii="PT Astra Serif" w:hAnsi="PT Astra Serif"/>
          <w:sz w:val="28"/>
          <w:szCs w:val="28"/>
        </w:rPr>
        <w:t>ра должностного оклада руководителя казенного учреждения осуществляется в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Pr="001B50A7">
        <w:rPr>
          <w:rFonts w:ascii="PT Astra Serif" w:hAnsi="PT Astra Serif"/>
          <w:sz w:val="28"/>
          <w:szCs w:val="28"/>
        </w:rPr>
        <w:t>соответствии с Порядком исчисления размера средней заработной платы для определения размера должностного оклада руководителя казенного или бю</w:t>
      </w:r>
      <w:r w:rsidRPr="001B50A7">
        <w:rPr>
          <w:rFonts w:ascii="PT Astra Serif" w:hAnsi="PT Astra Serif"/>
          <w:sz w:val="28"/>
          <w:szCs w:val="28"/>
        </w:rPr>
        <w:t>д</w:t>
      </w:r>
      <w:r w:rsidRPr="001B50A7">
        <w:rPr>
          <w:rFonts w:ascii="PT Astra Serif" w:hAnsi="PT Astra Serif"/>
          <w:sz w:val="28"/>
          <w:szCs w:val="28"/>
        </w:rPr>
        <w:t>жетного учреждения согласно приложению к Положению.</w:t>
      </w:r>
    </w:p>
    <w:p w:rsidR="002F0D4C" w:rsidRPr="001B50A7" w:rsidRDefault="00320904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B50A7">
        <w:rPr>
          <w:rFonts w:ascii="PT Astra Serif" w:eastAsia="Times New Roman" w:hAnsi="PT Astra Serif"/>
          <w:sz w:val="28"/>
          <w:szCs w:val="28"/>
          <w:lang w:eastAsia="ru-RU"/>
        </w:rPr>
        <w:t xml:space="preserve">3.2. </w:t>
      </w:r>
      <w:r w:rsidR="002F0D4C" w:rsidRPr="001B50A7">
        <w:rPr>
          <w:rFonts w:ascii="PT Astra Serif" w:eastAsia="Times New Roman" w:hAnsi="PT Astra Serif"/>
          <w:sz w:val="28"/>
          <w:szCs w:val="28"/>
          <w:lang w:eastAsia="ru-RU"/>
        </w:rPr>
        <w:t xml:space="preserve">Заработная плата руководителей учреждений, их заместителей и главных бухгалтеров учреждений состоит из оклада (должностного оклада), выплат компенсационного и стимулирующего характера. </w:t>
      </w:r>
    </w:p>
    <w:p w:rsidR="00F11111" w:rsidRPr="00F11111" w:rsidRDefault="00320904" w:rsidP="00F111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F11111">
        <w:rPr>
          <w:rFonts w:ascii="PT Astra Serif" w:eastAsia="Times New Roman" w:hAnsi="PT Astra Serif"/>
          <w:sz w:val="28"/>
          <w:szCs w:val="28"/>
          <w:lang w:eastAsia="ru-RU"/>
        </w:rPr>
        <w:t>3.</w:t>
      </w:r>
      <w:r w:rsidR="002F0D4C" w:rsidRPr="00F11111">
        <w:rPr>
          <w:rFonts w:ascii="PT Astra Serif" w:eastAsia="Times New Roman" w:hAnsi="PT Astra Serif"/>
          <w:sz w:val="28"/>
          <w:szCs w:val="28"/>
          <w:lang w:eastAsia="ru-RU"/>
        </w:rPr>
        <w:t>3</w:t>
      </w:r>
      <w:r w:rsidRPr="00F11111">
        <w:rPr>
          <w:rFonts w:ascii="PT Astra Serif" w:eastAsia="Times New Roman" w:hAnsi="PT Astra Serif"/>
          <w:sz w:val="28"/>
          <w:szCs w:val="28"/>
          <w:lang w:eastAsia="ru-RU"/>
        </w:rPr>
        <w:t xml:space="preserve">. </w:t>
      </w:r>
      <w:r w:rsidR="0034645C" w:rsidRPr="00F11111">
        <w:rPr>
          <w:rFonts w:ascii="PT Astra Serif" w:hAnsi="PT Astra Serif"/>
          <w:sz w:val="28"/>
          <w:szCs w:val="28"/>
        </w:rPr>
        <w:t>Размеры должностных окладов руководителей учреждений уст</w:t>
      </w:r>
      <w:r w:rsidR="0034645C" w:rsidRPr="00F11111">
        <w:rPr>
          <w:rFonts w:ascii="PT Astra Serif" w:hAnsi="PT Astra Serif"/>
          <w:sz w:val="28"/>
          <w:szCs w:val="28"/>
        </w:rPr>
        <w:t>а</w:t>
      </w:r>
      <w:r w:rsidR="0034645C" w:rsidRPr="00F11111">
        <w:rPr>
          <w:rFonts w:ascii="PT Astra Serif" w:hAnsi="PT Astra Serif"/>
          <w:sz w:val="28"/>
          <w:szCs w:val="28"/>
        </w:rPr>
        <w:t>навливаются в кратном отношений от 1 до 8 к средней заработной плате р</w:t>
      </w:r>
      <w:r w:rsidR="0034645C" w:rsidRPr="00F11111">
        <w:rPr>
          <w:rFonts w:ascii="PT Astra Serif" w:hAnsi="PT Astra Serif"/>
          <w:sz w:val="28"/>
          <w:szCs w:val="28"/>
        </w:rPr>
        <w:t>а</w:t>
      </w:r>
      <w:r w:rsidR="0034645C" w:rsidRPr="00F11111">
        <w:rPr>
          <w:rFonts w:ascii="PT Astra Serif" w:hAnsi="PT Astra Serif"/>
          <w:sz w:val="28"/>
          <w:szCs w:val="28"/>
        </w:rPr>
        <w:t>ботн</w:t>
      </w:r>
      <w:r w:rsidR="0034645C" w:rsidRPr="00F11111">
        <w:rPr>
          <w:rFonts w:ascii="PT Astra Serif" w:hAnsi="PT Astra Serif"/>
          <w:sz w:val="28"/>
          <w:szCs w:val="28"/>
        </w:rPr>
        <w:t>и</w:t>
      </w:r>
      <w:r w:rsidR="0034645C" w:rsidRPr="00F11111">
        <w:rPr>
          <w:rFonts w:ascii="PT Astra Serif" w:hAnsi="PT Astra Serif"/>
          <w:sz w:val="28"/>
          <w:szCs w:val="28"/>
        </w:rPr>
        <w:t xml:space="preserve">ков основного персонала возглавляемых ими учреждений </w:t>
      </w:r>
    </w:p>
    <w:p w:rsidR="001B50A7" w:rsidRPr="00F11111" w:rsidRDefault="0034645C" w:rsidP="00F111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F11111">
        <w:rPr>
          <w:rFonts w:ascii="PT Astra Serif" w:hAnsi="PT Astra Serif"/>
          <w:sz w:val="28"/>
          <w:szCs w:val="28"/>
        </w:rPr>
        <w:t>Исчисление размера средней заработной платы работников, включе</w:t>
      </w:r>
      <w:r w:rsidRPr="00F11111">
        <w:rPr>
          <w:rFonts w:ascii="PT Astra Serif" w:hAnsi="PT Astra Serif"/>
          <w:sz w:val="28"/>
          <w:szCs w:val="28"/>
        </w:rPr>
        <w:t>н</w:t>
      </w:r>
      <w:r w:rsidRPr="00F11111">
        <w:rPr>
          <w:rFonts w:ascii="PT Astra Serif" w:hAnsi="PT Astra Serif"/>
          <w:sz w:val="28"/>
          <w:szCs w:val="28"/>
        </w:rPr>
        <w:t>ных в перечни должностей и профессий работников учреждений, относящи</w:t>
      </w:r>
      <w:r w:rsidRPr="00F11111">
        <w:rPr>
          <w:rFonts w:ascii="PT Astra Serif" w:hAnsi="PT Astra Serif"/>
          <w:sz w:val="28"/>
          <w:szCs w:val="28"/>
        </w:rPr>
        <w:t>х</w:t>
      </w:r>
      <w:r w:rsidRPr="00F11111">
        <w:rPr>
          <w:rFonts w:ascii="PT Astra Serif" w:hAnsi="PT Astra Serif"/>
          <w:sz w:val="28"/>
          <w:szCs w:val="28"/>
        </w:rPr>
        <w:t>ся к основному персоналу по видам экономической деятельности, принима</w:t>
      </w:r>
      <w:r w:rsidRPr="00F11111">
        <w:rPr>
          <w:rFonts w:ascii="PT Astra Serif" w:hAnsi="PT Astra Serif"/>
          <w:sz w:val="28"/>
          <w:szCs w:val="28"/>
        </w:rPr>
        <w:t>е</w:t>
      </w:r>
      <w:r w:rsidRPr="00F11111">
        <w:rPr>
          <w:rFonts w:ascii="PT Astra Serif" w:hAnsi="PT Astra Serif"/>
          <w:sz w:val="28"/>
          <w:szCs w:val="28"/>
        </w:rPr>
        <w:t>мой для определения размера должностного оклада руководителя учрежд</w:t>
      </w:r>
      <w:r w:rsidRPr="00F11111">
        <w:rPr>
          <w:rFonts w:ascii="PT Astra Serif" w:hAnsi="PT Astra Serif"/>
          <w:sz w:val="28"/>
          <w:szCs w:val="28"/>
        </w:rPr>
        <w:t>е</w:t>
      </w:r>
      <w:r w:rsidRPr="00F11111">
        <w:rPr>
          <w:rFonts w:ascii="PT Astra Serif" w:hAnsi="PT Astra Serif"/>
          <w:sz w:val="28"/>
          <w:szCs w:val="28"/>
        </w:rPr>
        <w:t>ния, осущ</w:t>
      </w:r>
      <w:r w:rsidRPr="00F11111">
        <w:rPr>
          <w:rFonts w:ascii="PT Astra Serif" w:hAnsi="PT Astra Serif"/>
          <w:sz w:val="28"/>
          <w:szCs w:val="28"/>
        </w:rPr>
        <w:t>е</w:t>
      </w:r>
      <w:r w:rsidRPr="00F11111">
        <w:rPr>
          <w:rFonts w:ascii="PT Astra Serif" w:hAnsi="PT Astra Serif"/>
          <w:sz w:val="28"/>
          <w:szCs w:val="28"/>
        </w:rPr>
        <w:t>ствляется по итогам календарного года.</w:t>
      </w:r>
    </w:p>
    <w:p w:rsidR="0034645C" w:rsidRPr="00145345" w:rsidRDefault="0034645C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 xml:space="preserve">Порядок исчисления и установления размера средней заработной платы для определения размера должностного оклада руководителей учреждений утверждается нормативным правовым актом исполнительного </w:t>
      </w:r>
      <w:r w:rsidRPr="00145345">
        <w:rPr>
          <w:rFonts w:ascii="PT Astra Serif" w:hAnsi="PT Astra Serif"/>
          <w:sz w:val="28"/>
          <w:szCs w:val="28"/>
        </w:rPr>
        <w:t>органа мун</w:t>
      </w:r>
      <w:r w:rsidRPr="00145345">
        <w:rPr>
          <w:rFonts w:ascii="PT Astra Serif" w:hAnsi="PT Astra Serif"/>
          <w:sz w:val="28"/>
          <w:szCs w:val="28"/>
        </w:rPr>
        <w:t>и</w:t>
      </w:r>
      <w:r w:rsidRPr="00145345">
        <w:rPr>
          <w:rFonts w:ascii="PT Astra Serif" w:hAnsi="PT Astra Serif"/>
          <w:sz w:val="28"/>
          <w:szCs w:val="28"/>
        </w:rPr>
        <w:t>ципальной власти муниципального образования «</w:t>
      </w:r>
      <w:r w:rsidR="00AB03BD" w:rsidRPr="00145345">
        <w:rPr>
          <w:rFonts w:ascii="PT Astra Serif" w:hAnsi="PT Astra Serif"/>
          <w:sz w:val="28"/>
          <w:szCs w:val="28"/>
        </w:rPr>
        <w:t xml:space="preserve">Карсунский </w:t>
      </w:r>
      <w:r w:rsidRPr="00145345">
        <w:rPr>
          <w:rFonts w:ascii="PT Astra Serif" w:hAnsi="PT Astra Serif"/>
          <w:sz w:val="28"/>
          <w:szCs w:val="28"/>
        </w:rPr>
        <w:t xml:space="preserve"> район» Уль</w:t>
      </w:r>
      <w:r w:rsidRPr="00145345">
        <w:rPr>
          <w:rFonts w:ascii="PT Astra Serif" w:hAnsi="PT Astra Serif"/>
          <w:sz w:val="28"/>
          <w:szCs w:val="28"/>
        </w:rPr>
        <w:t>я</w:t>
      </w:r>
      <w:r w:rsidRPr="00145345">
        <w:rPr>
          <w:rFonts w:ascii="PT Astra Serif" w:hAnsi="PT Astra Serif"/>
          <w:sz w:val="28"/>
          <w:szCs w:val="28"/>
        </w:rPr>
        <w:t>новской области, осуществляющего управление в сфере культуры и искусс</w:t>
      </w:r>
      <w:r w:rsidRPr="00145345">
        <w:rPr>
          <w:rFonts w:ascii="PT Astra Serif" w:hAnsi="PT Astra Serif"/>
          <w:sz w:val="28"/>
          <w:szCs w:val="28"/>
        </w:rPr>
        <w:t>т</w:t>
      </w:r>
      <w:r w:rsidRPr="00145345">
        <w:rPr>
          <w:rFonts w:ascii="PT Astra Serif" w:hAnsi="PT Astra Serif"/>
          <w:sz w:val="28"/>
          <w:szCs w:val="28"/>
        </w:rPr>
        <w:t>ва (д</w:t>
      </w:r>
      <w:r w:rsidRPr="00145345">
        <w:rPr>
          <w:rFonts w:ascii="PT Astra Serif" w:hAnsi="PT Astra Serif"/>
          <w:sz w:val="28"/>
          <w:szCs w:val="28"/>
        </w:rPr>
        <w:t>а</w:t>
      </w:r>
      <w:r w:rsidRPr="00145345">
        <w:rPr>
          <w:rFonts w:ascii="PT Astra Serif" w:hAnsi="PT Astra Serif"/>
          <w:sz w:val="28"/>
          <w:szCs w:val="28"/>
        </w:rPr>
        <w:t>лее - уполномоченный орган).</w:t>
      </w:r>
    </w:p>
    <w:p w:rsidR="0034645C" w:rsidRPr="001B50A7" w:rsidRDefault="0034645C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Выплаты компенсационного и стимулирующего характера устанавл</w:t>
      </w:r>
      <w:r w:rsidRPr="001B50A7">
        <w:rPr>
          <w:rFonts w:ascii="PT Astra Serif" w:hAnsi="PT Astra Serif"/>
          <w:sz w:val="28"/>
          <w:szCs w:val="28"/>
        </w:rPr>
        <w:t>и</w:t>
      </w:r>
      <w:r w:rsidRPr="001B50A7">
        <w:rPr>
          <w:rFonts w:ascii="PT Astra Serif" w:hAnsi="PT Astra Serif"/>
          <w:sz w:val="28"/>
          <w:szCs w:val="28"/>
        </w:rPr>
        <w:t>ваются руководителю учреждения в соответствии с перечнями видов выплат компенсационного и стимулирующего характера, предусмотренными н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стоящим Положением.</w:t>
      </w:r>
    </w:p>
    <w:p w:rsidR="0034645C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3.</w:t>
      </w:r>
      <w:r w:rsidR="002F0D4C"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4</w:t>
      </w:r>
      <w:r w:rsidRPr="001B50A7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34645C" w:rsidRPr="001B50A7">
        <w:rPr>
          <w:rFonts w:ascii="PT Astra Serif" w:hAnsi="PT Astra Serif"/>
          <w:sz w:val="28"/>
          <w:szCs w:val="28"/>
        </w:rPr>
        <w:t>Размеры окладов (должностных окладов) заместителей руковод</w:t>
      </w:r>
      <w:r w:rsidR="0034645C" w:rsidRPr="001B50A7">
        <w:rPr>
          <w:rFonts w:ascii="PT Astra Serif" w:hAnsi="PT Astra Serif"/>
          <w:sz w:val="28"/>
          <w:szCs w:val="28"/>
        </w:rPr>
        <w:t>и</w:t>
      </w:r>
      <w:r w:rsidR="0034645C" w:rsidRPr="001B50A7">
        <w:rPr>
          <w:rFonts w:ascii="PT Astra Serif" w:hAnsi="PT Astra Serif"/>
          <w:sz w:val="28"/>
          <w:szCs w:val="28"/>
        </w:rPr>
        <w:t>теля, главного бухгалтера учреждения устанавливаются на 10-30 процентов ниже оклада (должностного оклада) руководителя соответствующего учре</w:t>
      </w:r>
      <w:r w:rsidR="0034645C" w:rsidRPr="001B50A7">
        <w:rPr>
          <w:rFonts w:ascii="PT Astra Serif" w:hAnsi="PT Astra Serif"/>
          <w:sz w:val="28"/>
          <w:szCs w:val="28"/>
        </w:rPr>
        <w:t>ж</w:t>
      </w:r>
      <w:r w:rsidR="0034645C" w:rsidRPr="001B50A7">
        <w:rPr>
          <w:rFonts w:ascii="PT Astra Serif" w:hAnsi="PT Astra Serif"/>
          <w:sz w:val="28"/>
          <w:szCs w:val="28"/>
        </w:rPr>
        <w:t>дения.</w:t>
      </w:r>
    </w:p>
    <w:p w:rsidR="0034645C" w:rsidRPr="001B50A7" w:rsidRDefault="0034645C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При заключении трудового договора с заместителями руководителя, главным бухгалтером руководитель учреждения устанавливает конкретные размеры окладов (должностных окладов), выплат стимулирующего и ко</w:t>
      </w:r>
      <w:r w:rsidRPr="001B50A7">
        <w:rPr>
          <w:rFonts w:ascii="PT Astra Serif" w:hAnsi="PT Astra Serif"/>
          <w:sz w:val="28"/>
          <w:szCs w:val="28"/>
        </w:rPr>
        <w:t>м</w:t>
      </w:r>
      <w:r w:rsidRPr="001B50A7">
        <w:rPr>
          <w:rFonts w:ascii="PT Astra Serif" w:hAnsi="PT Astra Serif"/>
          <w:sz w:val="28"/>
          <w:szCs w:val="28"/>
        </w:rPr>
        <w:t>пенсационного характера в соответствии с положениями локального норм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тивного акта учреждения.</w:t>
      </w:r>
    </w:p>
    <w:p w:rsidR="001B50A7" w:rsidRDefault="0034645C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ub_1336"/>
      <w:r w:rsidRPr="001B50A7">
        <w:rPr>
          <w:rFonts w:ascii="PT Astra Serif" w:hAnsi="PT Astra Serif"/>
          <w:sz w:val="28"/>
          <w:szCs w:val="28"/>
        </w:rPr>
        <w:t xml:space="preserve">3.6. Виды и размеры выплат стимулирующего характера (в том числе </w:t>
      </w:r>
      <w:r w:rsidRPr="001B50A7">
        <w:rPr>
          <w:rFonts w:ascii="PT Astra Serif" w:hAnsi="PT Astra Serif"/>
          <w:sz w:val="28"/>
          <w:szCs w:val="28"/>
        </w:rPr>
        <w:lastRenderedPageBreak/>
        <w:t>премирование) руководителю учреждения устанавливаются руководителем исполнительного органа муниципальной власти муниципального образов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ния «</w:t>
      </w:r>
      <w:r w:rsidR="00AB03BD" w:rsidRPr="001B50A7">
        <w:rPr>
          <w:rFonts w:ascii="PT Astra Serif" w:hAnsi="PT Astra Serif"/>
          <w:sz w:val="28"/>
          <w:szCs w:val="28"/>
        </w:rPr>
        <w:t>Карсунский</w:t>
      </w:r>
      <w:r w:rsidRPr="001B50A7">
        <w:rPr>
          <w:rFonts w:ascii="PT Astra Serif" w:hAnsi="PT Astra Serif"/>
          <w:sz w:val="28"/>
          <w:szCs w:val="28"/>
        </w:rPr>
        <w:t xml:space="preserve"> район» Ульяновской области, в ведомственном подчинении которого находится учреждение, с учетом результатов деятельности учре</w:t>
      </w:r>
      <w:r w:rsidRPr="001B50A7">
        <w:rPr>
          <w:rFonts w:ascii="PT Astra Serif" w:hAnsi="PT Astra Serif"/>
          <w:sz w:val="28"/>
          <w:szCs w:val="28"/>
        </w:rPr>
        <w:t>ж</w:t>
      </w:r>
      <w:r w:rsidRPr="001B50A7">
        <w:rPr>
          <w:rFonts w:ascii="PT Astra Serif" w:hAnsi="PT Astra Serif"/>
          <w:sz w:val="28"/>
          <w:szCs w:val="28"/>
        </w:rPr>
        <w:t>дения, объема и сложности работы, выполняемой руководителем учрежд</w:t>
      </w:r>
      <w:r w:rsidRPr="001B50A7">
        <w:rPr>
          <w:rFonts w:ascii="PT Astra Serif" w:hAnsi="PT Astra Serif"/>
          <w:sz w:val="28"/>
          <w:szCs w:val="28"/>
        </w:rPr>
        <w:t>е</w:t>
      </w:r>
      <w:r w:rsidRPr="001B50A7">
        <w:rPr>
          <w:rFonts w:ascii="PT Astra Serif" w:hAnsi="PT Astra Serif"/>
          <w:sz w:val="28"/>
          <w:szCs w:val="28"/>
        </w:rPr>
        <w:t>ния. Ко</w:t>
      </w:r>
      <w:r w:rsidRPr="001B50A7">
        <w:rPr>
          <w:rFonts w:ascii="PT Astra Serif" w:hAnsi="PT Astra Serif"/>
          <w:sz w:val="28"/>
          <w:szCs w:val="28"/>
        </w:rPr>
        <w:t>н</w:t>
      </w:r>
      <w:r w:rsidRPr="001B50A7">
        <w:rPr>
          <w:rFonts w:ascii="PT Astra Serif" w:hAnsi="PT Astra Serif"/>
          <w:sz w:val="28"/>
          <w:szCs w:val="28"/>
        </w:rPr>
        <w:t>кретные значения показателей эффективности деятельности, исходя из задач, стоящих перед учреждением, ежегодно устанавливаются на основ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нии норм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тивного правового акта, утверждаемого исполнительным органом муниципал</w:t>
      </w:r>
      <w:r w:rsidRPr="001B50A7">
        <w:rPr>
          <w:rFonts w:ascii="PT Astra Serif" w:hAnsi="PT Astra Serif"/>
          <w:sz w:val="28"/>
          <w:szCs w:val="28"/>
        </w:rPr>
        <w:t>ь</w:t>
      </w:r>
      <w:r w:rsidRPr="001B50A7">
        <w:rPr>
          <w:rFonts w:ascii="PT Astra Serif" w:hAnsi="PT Astra Serif"/>
          <w:sz w:val="28"/>
          <w:szCs w:val="28"/>
        </w:rPr>
        <w:t>ной власти муниципального образования «</w:t>
      </w:r>
      <w:r w:rsidR="00C57014" w:rsidRPr="001B50A7">
        <w:rPr>
          <w:rFonts w:ascii="PT Astra Serif" w:hAnsi="PT Astra Serif"/>
          <w:sz w:val="28"/>
          <w:szCs w:val="28"/>
        </w:rPr>
        <w:t>Карсунский</w:t>
      </w:r>
      <w:r w:rsidRPr="001B50A7">
        <w:rPr>
          <w:rFonts w:ascii="PT Astra Serif" w:hAnsi="PT Astra Serif"/>
          <w:sz w:val="28"/>
          <w:szCs w:val="28"/>
        </w:rPr>
        <w:t xml:space="preserve"> район» Ульяновской</w:t>
      </w:r>
      <w:r w:rsidR="0045788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 xml:space="preserve"> </w:t>
      </w:r>
      <w:bookmarkEnd w:id="1"/>
    </w:p>
    <w:p w:rsidR="00F11111" w:rsidRPr="001B50A7" w:rsidRDefault="00F11111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50A7" w:rsidRPr="001B50A7" w:rsidRDefault="006941E0" w:rsidP="001B50A7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 w:rsidRPr="001B50A7">
        <w:rPr>
          <w:rFonts w:ascii="PT Astra Serif" w:hAnsi="PT Astra Serif"/>
          <w:b/>
          <w:sz w:val="28"/>
          <w:szCs w:val="28"/>
        </w:rPr>
        <w:t>4. Индивидуальные условия оплаты труда</w:t>
      </w:r>
    </w:p>
    <w:p w:rsidR="006941E0" w:rsidRDefault="006941E0" w:rsidP="001B50A7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 w:rsidRPr="001B50A7">
        <w:rPr>
          <w:rFonts w:ascii="PT Astra Serif" w:hAnsi="PT Astra Serif"/>
          <w:b/>
          <w:sz w:val="28"/>
          <w:szCs w:val="28"/>
        </w:rPr>
        <w:t>отдельных работников учреждений</w:t>
      </w:r>
    </w:p>
    <w:p w:rsidR="001B50A7" w:rsidRPr="001B50A7" w:rsidRDefault="001B50A7" w:rsidP="001B50A7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</w:p>
    <w:p w:rsidR="00C5701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4.1. Индивидуальные условия оплаты труда (размер оклада, ставки з</w:t>
      </w:r>
      <w:r w:rsidRPr="001B50A7">
        <w:rPr>
          <w:rFonts w:ascii="PT Astra Serif" w:hAnsi="PT Astra Serif"/>
          <w:sz w:val="28"/>
          <w:szCs w:val="28"/>
        </w:rPr>
        <w:t>а</w:t>
      </w:r>
      <w:r w:rsidRPr="001B50A7">
        <w:rPr>
          <w:rFonts w:ascii="PT Astra Serif" w:hAnsi="PT Astra Serif"/>
          <w:sz w:val="28"/>
          <w:szCs w:val="28"/>
        </w:rPr>
        <w:t>работной платы, выплаты компенсационного и стимулирующего характера, а также условия их применения) определяются по соглашению сторон труд</w:t>
      </w:r>
      <w:r w:rsidRPr="001B50A7">
        <w:rPr>
          <w:rFonts w:ascii="PT Astra Serif" w:hAnsi="PT Astra Serif"/>
          <w:sz w:val="28"/>
          <w:szCs w:val="28"/>
        </w:rPr>
        <w:t>о</w:t>
      </w:r>
      <w:r w:rsidRPr="001B50A7">
        <w:rPr>
          <w:rFonts w:ascii="PT Astra Serif" w:hAnsi="PT Astra Serif"/>
          <w:sz w:val="28"/>
          <w:szCs w:val="28"/>
        </w:rPr>
        <w:t>вого договора.</w:t>
      </w:r>
    </w:p>
    <w:p w:rsidR="006941E0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4.2. Индивидуальные условия оплаты труда отдельных работников у</w:t>
      </w:r>
      <w:r w:rsidRPr="001B50A7">
        <w:rPr>
          <w:rFonts w:ascii="PT Astra Serif" w:hAnsi="PT Astra Serif"/>
          <w:sz w:val="28"/>
          <w:szCs w:val="28"/>
        </w:rPr>
        <w:t>ч</w:t>
      </w:r>
      <w:r w:rsidRPr="001B50A7">
        <w:rPr>
          <w:rFonts w:ascii="PT Astra Serif" w:hAnsi="PT Astra Serif"/>
          <w:sz w:val="28"/>
          <w:szCs w:val="28"/>
        </w:rPr>
        <w:t>реждения не должны ухудшать их положение по сравнению с условиями о</w:t>
      </w:r>
      <w:r w:rsidRPr="001B50A7">
        <w:rPr>
          <w:rFonts w:ascii="PT Astra Serif" w:hAnsi="PT Astra Serif"/>
          <w:sz w:val="28"/>
          <w:szCs w:val="28"/>
        </w:rPr>
        <w:t>п</w:t>
      </w:r>
      <w:r w:rsidRPr="001B50A7">
        <w:rPr>
          <w:rFonts w:ascii="PT Astra Serif" w:hAnsi="PT Astra Serif"/>
          <w:sz w:val="28"/>
          <w:szCs w:val="28"/>
        </w:rPr>
        <w:t>латы труда работников по занимаемой должности (профессии рабочих), пр</w:t>
      </w:r>
      <w:r w:rsidRPr="001B50A7">
        <w:rPr>
          <w:rFonts w:ascii="PT Astra Serif" w:hAnsi="PT Astra Serif"/>
          <w:sz w:val="28"/>
          <w:szCs w:val="28"/>
        </w:rPr>
        <w:t>е</w:t>
      </w:r>
      <w:r w:rsidRPr="001B50A7">
        <w:rPr>
          <w:rFonts w:ascii="PT Astra Serif" w:hAnsi="PT Astra Serif"/>
          <w:sz w:val="28"/>
          <w:szCs w:val="28"/>
        </w:rPr>
        <w:t>дусмо</w:t>
      </w:r>
      <w:r w:rsidRPr="001B50A7">
        <w:rPr>
          <w:rFonts w:ascii="PT Astra Serif" w:hAnsi="PT Astra Serif"/>
          <w:sz w:val="28"/>
          <w:szCs w:val="28"/>
        </w:rPr>
        <w:t>т</w:t>
      </w:r>
      <w:r w:rsidRPr="001B50A7">
        <w:rPr>
          <w:rFonts w:ascii="PT Astra Serif" w:hAnsi="PT Astra Serif"/>
          <w:sz w:val="28"/>
          <w:szCs w:val="28"/>
        </w:rPr>
        <w:t>ренными настоящим Положением.</w:t>
      </w:r>
    </w:p>
    <w:p w:rsidR="00320904" w:rsidRPr="00145345" w:rsidRDefault="006941E0" w:rsidP="00C12FBF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5</w:t>
      </w:r>
      <w:r w:rsidR="00320904"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. В</w:t>
      </w:r>
      <w:r w:rsidR="00320904"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>ыплаты компенсационного характера</w:t>
      </w:r>
    </w:p>
    <w:p w:rsidR="0032090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5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.1. Выплаты компенсационного характера производятся за дополн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и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тельные трудозатраты работника, связанные с условиями труда, особенн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стями трудовой деятельности и характером отдельных видов работ.</w:t>
      </w:r>
    </w:p>
    <w:p w:rsidR="00320904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 xml:space="preserve">Выплаты компенсационного характера устанавливаются в 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форме пр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о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>центных доплат и надбавок к окладам</w:t>
      </w:r>
      <w:r w:rsidRPr="001B50A7">
        <w:rPr>
          <w:rFonts w:ascii="PT Astra Serif" w:hAnsi="PT Astra Serif"/>
          <w:sz w:val="28"/>
          <w:szCs w:val="28"/>
          <w:lang w:eastAsia="ru-RU"/>
        </w:rPr>
        <w:t xml:space="preserve"> (должностным окладам)</w:t>
      </w:r>
      <w:r w:rsidR="00E65A9F" w:rsidRPr="001B50A7">
        <w:rPr>
          <w:rFonts w:ascii="PT Astra Serif" w:hAnsi="PT Astra Serif"/>
          <w:sz w:val="28"/>
          <w:szCs w:val="28"/>
          <w:lang w:eastAsia="ru-RU"/>
        </w:rPr>
        <w:t>,</w:t>
      </w:r>
      <w:r w:rsidR="00E65A9F" w:rsidRPr="001B50A7">
        <w:rPr>
          <w:rFonts w:ascii="PT Astra Serif" w:hAnsi="PT Astra Serif"/>
          <w:sz w:val="28"/>
          <w:szCs w:val="28"/>
        </w:rPr>
        <w:t xml:space="preserve"> ставкам зар</w:t>
      </w:r>
      <w:r w:rsidR="00E65A9F" w:rsidRPr="001B50A7">
        <w:rPr>
          <w:rFonts w:ascii="PT Astra Serif" w:hAnsi="PT Astra Serif"/>
          <w:sz w:val="28"/>
          <w:szCs w:val="28"/>
        </w:rPr>
        <w:t>а</w:t>
      </w:r>
      <w:r w:rsidR="00E65A9F" w:rsidRPr="001B50A7">
        <w:rPr>
          <w:rFonts w:ascii="PT Astra Serif" w:hAnsi="PT Astra Serif"/>
          <w:sz w:val="28"/>
          <w:szCs w:val="28"/>
        </w:rPr>
        <w:t>ботной платы</w:t>
      </w:r>
      <w:r w:rsidRPr="001B50A7">
        <w:rPr>
          <w:rFonts w:ascii="PT Astra Serif" w:hAnsi="PT Astra Serif"/>
          <w:sz w:val="28"/>
          <w:szCs w:val="28"/>
          <w:lang w:eastAsia="ru-RU"/>
        </w:rPr>
        <w:t xml:space="preserve"> работников учреждений</w:t>
      </w:r>
      <w:r w:rsidR="00AE4F00" w:rsidRPr="001B50A7">
        <w:rPr>
          <w:rFonts w:ascii="PT Astra Serif" w:hAnsi="PT Astra Serif"/>
          <w:sz w:val="28"/>
          <w:szCs w:val="28"/>
          <w:lang w:eastAsia="ru-RU"/>
        </w:rPr>
        <w:t xml:space="preserve"> либо твердых денежных сумм.</w:t>
      </w:r>
    </w:p>
    <w:p w:rsidR="00320904" w:rsidRPr="001B50A7" w:rsidRDefault="00320904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 осуществляются в пределах средств, направленных  на оплату труда.</w:t>
      </w:r>
    </w:p>
    <w:p w:rsidR="00AD4702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B50A7">
        <w:rPr>
          <w:rFonts w:ascii="PT Astra Serif" w:hAnsi="PT Astra Serif"/>
          <w:sz w:val="28"/>
          <w:szCs w:val="28"/>
          <w:lang w:eastAsia="ru-RU"/>
        </w:rPr>
        <w:t>5</w:t>
      </w:r>
      <w:r w:rsidR="00320904" w:rsidRPr="001B50A7">
        <w:rPr>
          <w:rFonts w:ascii="PT Astra Serif" w:hAnsi="PT Astra Serif"/>
          <w:sz w:val="28"/>
          <w:szCs w:val="28"/>
          <w:lang w:eastAsia="ru-RU"/>
        </w:rPr>
        <w:t>.2. К выплатам компенсационного характера относятся:</w:t>
      </w:r>
    </w:p>
    <w:p w:rsidR="00AD4702" w:rsidRPr="001B50A7" w:rsidRDefault="00AD4702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выплаты работникам, занятым на тяжелых работах, работах с вредн</w:t>
      </w:r>
      <w:r w:rsidRPr="001B50A7">
        <w:rPr>
          <w:rFonts w:ascii="PT Astra Serif" w:hAnsi="PT Astra Serif"/>
          <w:sz w:val="28"/>
          <w:szCs w:val="28"/>
        </w:rPr>
        <w:t>ы</w:t>
      </w:r>
      <w:r w:rsidRPr="001B50A7">
        <w:rPr>
          <w:rFonts w:ascii="PT Astra Serif" w:hAnsi="PT Astra Serif"/>
          <w:sz w:val="28"/>
          <w:szCs w:val="28"/>
        </w:rPr>
        <w:t xml:space="preserve">ми и (или) опасными и иными особыми условиями труда; </w:t>
      </w:r>
    </w:p>
    <w:p w:rsidR="00AD4702" w:rsidRPr="001B50A7" w:rsidRDefault="00E764DB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AD4702" w:rsidRPr="001B50A7">
        <w:rPr>
          <w:rFonts w:ascii="PT Astra Serif" w:hAnsi="PT Astra Serif"/>
          <w:sz w:val="28"/>
          <w:szCs w:val="28"/>
        </w:rPr>
        <w:t>выплаты за работу в условиях, отклоняющихся от нормальных (при выполнении работ различной квалификации, совмещении профессий (дол</w:t>
      </w:r>
      <w:r w:rsidR="00AD4702" w:rsidRPr="001B50A7">
        <w:rPr>
          <w:rFonts w:ascii="PT Astra Serif" w:hAnsi="PT Astra Serif"/>
          <w:sz w:val="28"/>
          <w:szCs w:val="28"/>
        </w:rPr>
        <w:t>ж</w:t>
      </w:r>
      <w:r w:rsidR="00AD4702" w:rsidRPr="001B50A7">
        <w:rPr>
          <w:rFonts w:ascii="PT Astra Serif" w:hAnsi="PT Astra Serif"/>
          <w:sz w:val="28"/>
          <w:szCs w:val="28"/>
        </w:rPr>
        <w:t>ностей), сверхурочной работе, работе в ночное время, при выполнении работ в других условиях, отклоняющихся от нормальных</w:t>
      </w:r>
      <w:r>
        <w:rPr>
          <w:rFonts w:ascii="PT Astra Serif" w:hAnsi="PT Astra Serif"/>
          <w:sz w:val="28"/>
          <w:szCs w:val="28"/>
        </w:rPr>
        <w:t>;</w:t>
      </w:r>
    </w:p>
    <w:p w:rsidR="001C23DD" w:rsidRPr="001B50A7" w:rsidRDefault="00E764DB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1C23DD" w:rsidRPr="001B50A7">
        <w:rPr>
          <w:rFonts w:ascii="PT Astra Serif" w:hAnsi="PT Astra Serif"/>
          <w:sz w:val="28"/>
          <w:szCs w:val="28"/>
        </w:rPr>
        <w:t>выплаты за работу в условиях, отклоняющихся от нормальных (при вы</w:t>
      </w:r>
      <w:r w:rsidR="001C23DD" w:rsidRPr="001B50A7">
        <w:rPr>
          <w:rFonts w:ascii="PT Astra Serif" w:hAnsi="PT Astra Serif"/>
          <w:sz w:val="28"/>
          <w:szCs w:val="28"/>
        </w:rPr>
        <w:softHyphen/>
        <w:t>полнении работ различной квалификации, совмещении профессий (дол</w:t>
      </w:r>
      <w:r w:rsidR="001C23DD" w:rsidRPr="001B50A7">
        <w:rPr>
          <w:rFonts w:ascii="PT Astra Serif" w:hAnsi="PT Astra Serif"/>
          <w:sz w:val="28"/>
          <w:szCs w:val="28"/>
        </w:rPr>
        <w:t>ж</w:t>
      </w:r>
      <w:r w:rsidR="001C23DD" w:rsidRPr="001B50A7">
        <w:rPr>
          <w:rFonts w:ascii="PT Astra Serif" w:hAnsi="PT Astra Serif"/>
          <w:sz w:val="28"/>
          <w:szCs w:val="28"/>
        </w:rPr>
        <w:t>но</w:t>
      </w:r>
      <w:r w:rsidR="001C23DD" w:rsidRPr="001B50A7">
        <w:rPr>
          <w:rFonts w:ascii="PT Astra Serif" w:hAnsi="PT Astra Serif"/>
          <w:sz w:val="28"/>
          <w:szCs w:val="28"/>
        </w:rPr>
        <w:softHyphen/>
        <w:t xml:space="preserve">стей), сверхурочной работе, работе в ночное время, при выполнении работ </w:t>
      </w:r>
      <w:r w:rsidR="001C23DD" w:rsidRPr="001B50A7">
        <w:rPr>
          <w:rFonts w:ascii="PT Astra Serif" w:hAnsi="PT Astra Serif"/>
          <w:sz w:val="28"/>
          <w:szCs w:val="28"/>
        </w:rPr>
        <w:lastRenderedPageBreak/>
        <w:t>в других условиях, отклоняющихся от нормальных);</w:t>
      </w:r>
    </w:p>
    <w:p w:rsidR="001C23DD" w:rsidRPr="001B50A7" w:rsidRDefault="00E764DB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1C23DD" w:rsidRPr="001B50A7">
        <w:rPr>
          <w:rFonts w:ascii="PT Astra Serif" w:hAnsi="PT Astra Serif"/>
          <w:sz w:val="28"/>
          <w:szCs w:val="28"/>
        </w:rPr>
        <w:t>надбавки за работу со сведениями, составляющими государственную тайну, их засекречивание и рассекречивание, а также за работу с шифрами.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.3.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Размер компенсационных выплат работникам учреждений, зан</w:t>
      </w:r>
      <w:r w:rsidR="001C23DD" w:rsidRPr="001B50A7">
        <w:rPr>
          <w:rFonts w:ascii="PT Astra Serif" w:hAnsi="PT Astra Serif"/>
          <w:sz w:val="28"/>
          <w:szCs w:val="28"/>
        </w:rPr>
        <w:t>я</w:t>
      </w:r>
      <w:r w:rsidR="001C23DD" w:rsidRPr="001B50A7">
        <w:rPr>
          <w:rFonts w:ascii="PT Astra Serif" w:hAnsi="PT Astra Serif"/>
          <w:sz w:val="28"/>
          <w:szCs w:val="28"/>
        </w:rPr>
        <w:t>тым на тяжёлых работах, работах с вредными и (или) опасными и иными особыми условиями труда, по результатам аттестации рабочих мест не до</w:t>
      </w:r>
      <w:r w:rsidR="001C23DD" w:rsidRPr="001B50A7">
        <w:rPr>
          <w:rFonts w:ascii="PT Astra Serif" w:hAnsi="PT Astra Serif"/>
          <w:sz w:val="28"/>
          <w:szCs w:val="28"/>
        </w:rPr>
        <w:t>л</w:t>
      </w:r>
      <w:r w:rsidR="001C23DD" w:rsidRPr="001B50A7">
        <w:rPr>
          <w:rFonts w:ascii="PT Astra Serif" w:hAnsi="PT Astra Serif"/>
          <w:sz w:val="28"/>
          <w:szCs w:val="28"/>
        </w:rPr>
        <w:t>жен превы</w:t>
      </w:r>
      <w:r w:rsidR="001C23DD" w:rsidRPr="001B50A7">
        <w:rPr>
          <w:rFonts w:ascii="PT Astra Serif" w:hAnsi="PT Astra Serif"/>
          <w:sz w:val="28"/>
          <w:szCs w:val="28"/>
        </w:rPr>
        <w:softHyphen/>
        <w:t>шать 25 процентов величины оклада (должностного оклада), ста</w:t>
      </w:r>
      <w:r w:rsidR="001C23DD" w:rsidRPr="001B50A7">
        <w:rPr>
          <w:rFonts w:ascii="PT Astra Serif" w:hAnsi="PT Astra Serif"/>
          <w:sz w:val="28"/>
          <w:szCs w:val="28"/>
        </w:rPr>
        <w:t>в</w:t>
      </w:r>
      <w:r w:rsidR="001C23DD" w:rsidRPr="001B50A7">
        <w:rPr>
          <w:rFonts w:ascii="PT Astra Serif" w:hAnsi="PT Astra Serif"/>
          <w:sz w:val="28"/>
          <w:szCs w:val="28"/>
        </w:rPr>
        <w:t>ки заработной платы работников учреждения.</w:t>
      </w:r>
    </w:p>
    <w:p w:rsidR="00C57014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.4.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Компенсационные выплаты за работу в условиях, отклоняющихся от нормальных, производятся в виде доплат. Размер доплат устанавливается в сле</w:t>
      </w:r>
      <w:r w:rsidR="001C23DD" w:rsidRPr="001B50A7">
        <w:rPr>
          <w:rFonts w:ascii="PT Astra Serif" w:hAnsi="PT Astra Serif"/>
          <w:sz w:val="28"/>
          <w:szCs w:val="28"/>
        </w:rPr>
        <w:softHyphen/>
        <w:t>дующих пределах: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.1.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в ночное время с 22.00 до 06.00 производится доплата в размере 20 процентов часовой ставки за ка</w:t>
      </w:r>
      <w:r w:rsidR="001C23DD" w:rsidRPr="001B50A7">
        <w:rPr>
          <w:rFonts w:ascii="PT Astra Serif" w:hAnsi="PT Astra Serif"/>
          <w:sz w:val="28"/>
          <w:szCs w:val="28"/>
        </w:rPr>
        <w:t>ж</w:t>
      </w:r>
      <w:r w:rsidR="001C23DD" w:rsidRPr="001B50A7">
        <w:rPr>
          <w:rFonts w:ascii="PT Astra Serif" w:hAnsi="PT Astra Serif"/>
          <w:sz w:val="28"/>
          <w:szCs w:val="28"/>
        </w:rPr>
        <w:t>дый час работы в ночное время.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Расчёт части оклада (должностного оклада) за час работы определяется путём деления оклада (должностного оклада) работника на среднемесячное ко</w:t>
      </w:r>
      <w:r w:rsidRPr="001B50A7">
        <w:rPr>
          <w:rFonts w:ascii="PT Astra Serif" w:hAnsi="PT Astra Serif"/>
          <w:sz w:val="28"/>
          <w:szCs w:val="28"/>
        </w:rPr>
        <w:softHyphen/>
        <w:t>личество рабочих часов в соответствующем календарном году.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.2.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сверх установленной нормы ра</w:t>
      </w:r>
      <w:r w:rsidR="001C23DD" w:rsidRPr="001B50A7">
        <w:rPr>
          <w:rFonts w:ascii="PT Astra Serif" w:hAnsi="PT Astra Serif"/>
          <w:sz w:val="28"/>
          <w:szCs w:val="28"/>
        </w:rPr>
        <w:softHyphen/>
        <w:t>бочего времени за фактически отработанные часы сверх нормальной пр</w:t>
      </w:r>
      <w:r w:rsidR="001C23DD" w:rsidRPr="001B50A7">
        <w:rPr>
          <w:rFonts w:ascii="PT Astra Serif" w:hAnsi="PT Astra Serif"/>
          <w:sz w:val="28"/>
          <w:szCs w:val="28"/>
        </w:rPr>
        <w:t>о</w:t>
      </w:r>
      <w:r w:rsidR="001C23DD" w:rsidRPr="001B50A7">
        <w:rPr>
          <w:rFonts w:ascii="PT Astra Serif" w:hAnsi="PT Astra Serif"/>
          <w:sz w:val="28"/>
          <w:szCs w:val="28"/>
        </w:rPr>
        <w:t>дол</w:t>
      </w:r>
      <w:r w:rsidR="001C23DD" w:rsidRPr="001B50A7">
        <w:rPr>
          <w:rFonts w:ascii="PT Astra Serif" w:hAnsi="PT Astra Serif"/>
          <w:sz w:val="28"/>
          <w:szCs w:val="28"/>
        </w:rPr>
        <w:softHyphen/>
        <w:t>жительности рабочего времени производится доплата: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за первые два часа работы за пределами нормальной продолжительн</w:t>
      </w:r>
      <w:r w:rsidRPr="001B50A7">
        <w:rPr>
          <w:rFonts w:ascii="PT Astra Serif" w:hAnsi="PT Astra Serif"/>
          <w:sz w:val="28"/>
          <w:szCs w:val="28"/>
        </w:rPr>
        <w:t>о</w:t>
      </w:r>
      <w:r w:rsidRPr="001B50A7">
        <w:rPr>
          <w:rFonts w:ascii="PT Astra Serif" w:hAnsi="PT Astra Serif"/>
          <w:sz w:val="28"/>
          <w:szCs w:val="28"/>
        </w:rPr>
        <w:t>сти рабочего времени - в полуторном размере;</w:t>
      </w:r>
    </w:p>
    <w:p w:rsidR="001C23DD" w:rsidRPr="001B50A7" w:rsidRDefault="001C23DD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за последующие часы - в двойном размере.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.3.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работу в выходные и нерабочие празд</w:t>
      </w:r>
      <w:r w:rsidR="001C23DD" w:rsidRPr="001B50A7">
        <w:rPr>
          <w:rFonts w:ascii="PT Astra Serif" w:hAnsi="PT Astra Serif"/>
          <w:sz w:val="28"/>
          <w:szCs w:val="28"/>
        </w:rPr>
        <w:softHyphen/>
        <w:t>ничные дни за фактически отработанные часы производится доплата в размере одинарной часовой ставки сверх оклада (должностного оклада) за каждый час работы в выходные и нерабочие праздничные дни, если работа производилась в пределах месячной нормы рабочего времени, и в размере двойной часовой ставки за каждый час работы, если работа производилась сверх месячной нор</w:t>
      </w:r>
      <w:r w:rsidR="001C23DD" w:rsidRPr="001B50A7">
        <w:rPr>
          <w:rFonts w:ascii="PT Astra Serif" w:hAnsi="PT Astra Serif"/>
          <w:sz w:val="28"/>
          <w:szCs w:val="28"/>
        </w:rPr>
        <w:softHyphen/>
        <w:t>мы рабочего времени.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.4.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Водителям автомобилей за особый режим работы, в соответствии с которым работники эпизодически привлекаются к работе за пределами у</w:t>
      </w:r>
      <w:r w:rsidR="001C23DD" w:rsidRPr="001B50A7">
        <w:rPr>
          <w:rFonts w:ascii="PT Astra Serif" w:hAnsi="PT Astra Serif"/>
          <w:sz w:val="28"/>
          <w:szCs w:val="28"/>
        </w:rPr>
        <w:t>с</w:t>
      </w:r>
      <w:r w:rsidR="001C23DD" w:rsidRPr="001B50A7">
        <w:rPr>
          <w:rFonts w:ascii="PT Astra Serif" w:hAnsi="PT Astra Serif"/>
          <w:sz w:val="28"/>
          <w:szCs w:val="28"/>
        </w:rPr>
        <w:t>та</w:t>
      </w:r>
      <w:r w:rsidR="001C23DD" w:rsidRPr="001B50A7">
        <w:rPr>
          <w:rFonts w:ascii="PT Astra Serif" w:hAnsi="PT Astra Serif"/>
          <w:sz w:val="28"/>
          <w:szCs w:val="28"/>
        </w:rPr>
        <w:softHyphen/>
        <w:t>новленной для них продолжительности рабочего времени, производятся ежеме</w:t>
      </w:r>
      <w:r w:rsidR="001C23DD" w:rsidRPr="001B50A7">
        <w:rPr>
          <w:rFonts w:ascii="PT Astra Serif" w:hAnsi="PT Astra Serif"/>
          <w:sz w:val="28"/>
          <w:szCs w:val="28"/>
        </w:rPr>
        <w:softHyphen/>
        <w:t>сячные доплаты в размере 25 процентов оклада (должностного оклада).</w:t>
      </w:r>
    </w:p>
    <w:p w:rsidR="001C23DD" w:rsidRPr="001B50A7" w:rsidRDefault="006941E0" w:rsidP="001B50A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.5.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Водителям автомобилей за поддержание автомобиля в технич</w:t>
      </w:r>
      <w:r w:rsidR="001C23DD" w:rsidRPr="001B50A7">
        <w:rPr>
          <w:rFonts w:ascii="PT Astra Serif" w:hAnsi="PT Astra Serif"/>
          <w:sz w:val="28"/>
          <w:szCs w:val="28"/>
        </w:rPr>
        <w:t>е</w:t>
      </w:r>
      <w:r w:rsidR="001C23DD" w:rsidRPr="001B50A7">
        <w:rPr>
          <w:rFonts w:ascii="PT Astra Serif" w:hAnsi="PT Astra Serif"/>
          <w:sz w:val="28"/>
          <w:szCs w:val="28"/>
        </w:rPr>
        <w:t>ски исправном состоянии, мойку автомобиля и другие несвойственные виды работ производится доплата в размере 50 процентов оклада (должностного оклада).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</w:t>
      </w: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.6.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Работникам учреждений за выполнение дополнительной работы без освобождения от работы, определённой трудовым договором на время совме</w:t>
      </w:r>
      <w:r w:rsidR="001C23DD" w:rsidRPr="001B50A7">
        <w:rPr>
          <w:rFonts w:ascii="PT Astra Serif" w:hAnsi="PT Astra Serif"/>
          <w:sz w:val="28"/>
          <w:szCs w:val="28"/>
        </w:rPr>
        <w:softHyphen/>
        <w:t>щения профессий (должностей), производится доплата в размере, уст</w:t>
      </w:r>
      <w:r w:rsidR="001C23DD" w:rsidRPr="001B50A7">
        <w:rPr>
          <w:rFonts w:ascii="PT Astra Serif" w:hAnsi="PT Astra Serif"/>
          <w:sz w:val="28"/>
          <w:szCs w:val="28"/>
        </w:rPr>
        <w:t>а</w:t>
      </w:r>
      <w:r w:rsidR="001C23DD" w:rsidRPr="001B50A7">
        <w:rPr>
          <w:rFonts w:ascii="PT Astra Serif" w:hAnsi="PT Astra Serif"/>
          <w:sz w:val="28"/>
          <w:szCs w:val="28"/>
        </w:rPr>
        <w:t>новлен</w:t>
      </w:r>
      <w:r w:rsidR="001C23DD" w:rsidRPr="001B50A7">
        <w:rPr>
          <w:rFonts w:ascii="PT Astra Serif" w:hAnsi="PT Astra Serif"/>
          <w:sz w:val="28"/>
          <w:szCs w:val="28"/>
        </w:rPr>
        <w:softHyphen/>
        <w:t>ном по соглашению сторон, в зависимости от содержания и объёма дополни</w:t>
      </w:r>
      <w:r w:rsidR="001C23DD" w:rsidRPr="001B50A7">
        <w:rPr>
          <w:rFonts w:ascii="PT Astra Serif" w:hAnsi="PT Astra Serif"/>
          <w:sz w:val="28"/>
          <w:szCs w:val="28"/>
        </w:rPr>
        <w:softHyphen/>
        <w:t xml:space="preserve">тельной работы, но не выше фонда оплаты труда по замещаемой </w:t>
      </w:r>
      <w:r w:rsidR="001C23DD" w:rsidRPr="001B50A7">
        <w:rPr>
          <w:rFonts w:ascii="PT Astra Serif" w:hAnsi="PT Astra Serif"/>
          <w:sz w:val="28"/>
          <w:szCs w:val="28"/>
        </w:rPr>
        <w:lastRenderedPageBreak/>
        <w:t>должности.</w:t>
      </w:r>
    </w:p>
    <w:p w:rsidR="001C23DD" w:rsidRPr="001B50A7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.5</w:t>
      </w:r>
      <w:r w:rsidR="00C57014" w:rsidRPr="001B50A7">
        <w:rPr>
          <w:rFonts w:ascii="PT Astra Serif" w:hAnsi="PT Astra Serif"/>
          <w:sz w:val="28"/>
          <w:szCs w:val="28"/>
        </w:rPr>
        <w:t>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Размер надбавок за работу со сведениями, составляющими государ</w:t>
      </w:r>
      <w:r w:rsidR="001C23DD" w:rsidRPr="001B50A7">
        <w:rPr>
          <w:rFonts w:ascii="PT Astra Serif" w:hAnsi="PT Astra Serif"/>
          <w:sz w:val="28"/>
          <w:szCs w:val="28"/>
        </w:rPr>
        <w:softHyphen/>
        <w:t>ственную тайну, их засекречивание и рассекречивание, а также за работу с шифрами устанавливается в размере и порядке, которые определены пост</w:t>
      </w:r>
      <w:r w:rsidR="001C23DD" w:rsidRPr="001B50A7">
        <w:rPr>
          <w:rFonts w:ascii="PT Astra Serif" w:hAnsi="PT Astra Serif"/>
          <w:sz w:val="28"/>
          <w:szCs w:val="28"/>
        </w:rPr>
        <w:t>а</w:t>
      </w:r>
      <w:r w:rsidR="001C23DD" w:rsidRPr="001B50A7">
        <w:rPr>
          <w:rFonts w:ascii="PT Astra Serif" w:hAnsi="PT Astra Serif"/>
          <w:sz w:val="28"/>
          <w:szCs w:val="28"/>
        </w:rPr>
        <w:t>нов</w:t>
      </w:r>
      <w:r w:rsidR="001C23DD" w:rsidRPr="001B50A7">
        <w:rPr>
          <w:rFonts w:ascii="PT Astra Serif" w:hAnsi="PT Astra Serif"/>
          <w:sz w:val="28"/>
          <w:szCs w:val="28"/>
        </w:rPr>
        <w:softHyphen/>
        <w:t>лением Правительства Российской Федерации от 18.09.2006 № 573.</w:t>
      </w:r>
    </w:p>
    <w:p w:rsidR="00C57014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B50A7">
        <w:rPr>
          <w:rFonts w:ascii="PT Astra Serif" w:hAnsi="PT Astra Serif"/>
          <w:sz w:val="28"/>
          <w:szCs w:val="28"/>
        </w:rPr>
        <w:t>5</w:t>
      </w:r>
      <w:r w:rsidR="001C23DD" w:rsidRPr="001B50A7">
        <w:rPr>
          <w:rFonts w:ascii="PT Astra Serif" w:hAnsi="PT Astra Serif"/>
          <w:sz w:val="28"/>
          <w:szCs w:val="28"/>
        </w:rPr>
        <w:t>.6.</w:t>
      </w:r>
      <w:r w:rsidR="00F11111">
        <w:rPr>
          <w:rFonts w:ascii="PT Astra Serif" w:hAnsi="PT Astra Serif"/>
          <w:sz w:val="28"/>
          <w:szCs w:val="28"/>
        </w:rPr>
        <w:t xml:space="preserve"> </w:t>
      </w:r>
      <w:r w:rsidR="001C23DD" w:rsidRPr="001B50A7">
        <w:rPr>
          <w:rFonts w:ascii="PT Astra Serif" w:hAnsi="PT Astra Serif"/>
          <w:sz w:val="28"/>
          <w:szCs w:val="28"/>
        </w:rPr>
        <w:t>При отработке работниками учреждений месячной нормы рабочего времени не полностью, а также при работе по совместительству компенсац</w:t>
      </w:r>
      <w:r w:rsidR="001C23DD" w:rsidRPr="001B50A7">
        <w:rPr>
          <w:rFonts w:ascii="PT Astra Serif" w:hAnsi="PT Astra Serif"/>
          <w:sz w:val="28"/>
          <w:szCs w:val="28"/>
        </w:rPr>
        <w:t>и</w:t>
      </w:r>
      <w:r w:rsidR="001C23DD" w:rsidRPr="001B50A7">
        <w:rPr>
          <w:rFonts w:ascii="PT Astra Serif" w:hAnsi="PT Astra Serif"/>
          <w:sz w:val="28"/>
          <w:szCs w:val="28"/>
        </w:rPr>
        <w:t>он</w:t>
      </w:r>
      <w:r w:rsidR="001C23DD" w:rsidRPr="001B50A7">
        <w:rPr>
          <w:rFonts w:ascii="PT Astra Serif" w:hAnsi="PT Astra Serif"/>
          <w:sz w:val="28"/>
          <w:szCs w:val="28"/>
        </w:rPr>
        <w:softHyphen/>
        <w:t>ные доплаты начисляются пропорционально отработанному времени.</w:t>
      </w:r>
    </w:p>
    <w:p w:rsidR="00320904" w:rsidRPr="00145345" w:rsidRDefault="006941E0" w:rsidP="00F11111">
      <w:pPr>
        <w:widowControl w:val="0"/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6</w:t>
      </w:r>
      <w:r w:rsidR="00320904"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. В</w:t>
      </w:r>
      <w:r w:rsidR="00320904"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ыплаты </w:t>
      </w:r>
      <w:r w:rsidR="00320904"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стимулирующего характера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.1. Выплаты стимулирующего характера устанавливаются работникам учреждений с учётом того, что квалификация работников и сложность в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полняемых ими работ учтены в размерах окладов (должностных окладов).</w:t>
      </w:r>
    </w:p>
    <w:p w:rsidR="0010296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 направлены на формирование побудительных мотивов к качественному результату труда, а также поощр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ние за выполненную работу и носят постоянный или временный характер.</w:t>
      </w:r>
      <w:r w:rsidR="00102964" w:rsidRPr="00E764DB">
        <w:rPr>
          <w:rFonts w:ascii="PT Astra Serif" w:hAnsi="PT Astra Serif"/>
          <w:sz w:val="28"/>
          <w:szCs w:val="28"/>
          <w:lang w:eastAsia="ru-RU"/>
        </w:rPr>
        <w:t xml:space="preserve">      </w:t>
      </w:r>
    </w:p>
    <w:p w:rsidR="00102964" w:rsidRPr="00E764DB" w:rsidRDefault="00102964" w:rsidP="00E764DB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 xml:space="preserve"> Выплаты стимулирующего характера </w:t>
      </w:r>
      <w:r w:rsidRPr="00E764DB">
        <w:rPr>
          <w:rFonts w:ascii="PT Astra Serif" w:hAnsi="PT Astra Serif"/>
          <w:bCs/>
          <w:sz w:val="28"/>
          <w:szCs w:val="28"/>
        </w:rPr>
        <w:t>устанавливаются приказом р</w:t>
      </w:r>
      <w:r w:rsidRPr="00E764DB">
        <w:rPr>
          <w:rFonts w:ascii="PT Astra Serif" w:hAnsi="PT Astra Serif"/>
          <w:bCs/>
          <w:sz w:val="28"/>
          <w:szCs w:val="28"/>
        </w:rPr>
        <w:t>у</w:t>
      </w:r>
      <w:r w:rsidRPr="00E764DB">
        <w:rPr>
          <w:rFonts w:ascii="PT Astra Serif" w:hAnsi="PT Astra Serif"/>
          <w:bCs/>
          <w:sz w:val="28"/>
          <w:szCs w:val="28"/>
        </w:rPr>
        <w:t>ководителя на основании протокола комиссии по установлению выплат ст</w:t>
      </w:r>
      <w:r w:rsidRPr="00E764DB">
        <w:rPr>
          <w:rFonts w:ascii="PT Astra Serif" w:hAnsi="PT Astra Serif"/>
          <w:bCs/>
          <w:sz w:val="28"/>
          <w:szCs w:val="28"/>
        </w:rPr>
        <w:t>и</w:t>
      </w:r>
      <w:r w:rsidRPr="00E764DB">
        <w:rPr>
          <w:rFonts w:ascii="PT Astra Serif" w:hAnsi="PT Astra Serif"/>
          <w:bCs/>
          <w:sz w:val="28"/>
          <w:szCs w:val="28"/>
        </w:rPr>
        <w:t xml:space="preserve">мулирующего характера, состав комиссии утверждается приказом </w:t>
      </w:r>
      <w:r w:rsidR="001E2A89" w:rsidRPr="00E764DB">
        <w:rPr>
          <w:rFonts w:ascii="PT Astra Serif" w:hAnsi="PT Astra Serif"/>
          <w:bCs/>
          <w:sz w:val="28"/>
          <w:szCs w:val="28"/>
        </w:rPr>
        <w:t>руковод</w:t>
      </w:r>
      <w:r w:rsidR="001E2A89" w:rsidRPr="00E764DB">
        <w:rPr>
          <w:rFonts w:ascii="PT Astra Serif" w:hAnsi="PT Astra Serif"/>
          <w:bCs/>
          <w:sz w:val="28"/>
          <w:szCs w:val="28"/>
        </w:rPr>
        <w:t>и</w:t>
      </w:r>
      <w:r w:rsidR="001E2A89" w:rsidRPr="00E764DB">
        <w:rPr>
          <w:rFonts w:ascii="PT Astra Serif" w:hAnsi="PT Astra Serif"/>
          <w:bCs/>
          <w:sz w:val="28"/>
          <w:szCs w:val="28"/>
        </w:rPr>
        <w:t>теля</w:t>
      </w:r>
      <w:r w:rsidRPr="00E764DB">
        <w:rPr>
          <w:rFonts w:ascii="PT Astra Serif" w:hAnsi="PT Astra Serif"/>
          <w:bCs/>
          <w:sz w:val="28"/>
          <w:szCs w:val="28"/>
        </w:rPr>
        <w:t>.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 осуществляются в пределах средств, направленных на оплату труда.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  К выплатам стимулирующего характера относятся: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напряжённость, интенсивность труда;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стаж работы (выслугу лет);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доплаты за наличие учёной степени;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надбавки за почётное звание;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 </w:t>
      </w:r>
      <w:r w:rsidR="00E764DB"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Pr="00E764DB">
        <w:rPr>
          <w:rFonts w:ascii="PT Astra Serif" w:hAnsi="PT Astra Serif"/>
          <w:sz w:val="28"/>
          <w:szCs w:val="28"/>
          <w:lang w:eastAsia="ru-RU"/>
        </w:rPr>
        <w:t>надбавки, отражающие особенности деятельности отдельных учре</w:t>
      </w:r>
      <w:r w:rsidRPr="00E764DB">
        <w:rPr>
          <w:rFonts w:ascii="PT Astra Serif" w:hAnsi="PT Astra Serif"/>
          <w:sz w:val="28"/>
          <w:szCs w:val="28"/>
          <w:lang w:eastAsia="ru-RU"/>
        </w:rPr>
        <w:t>ж</w:t>
      </w:r>
      <w:r w:rsidRPr="00E764DB">
        <w:rPr>
          <w:rFonts w:ascii="PT Astra Serif" w:hAnsi="PT Astra Serif"/>
          <w:sz w:val="28"/>
          <w:szCs w:val="28"/>
          <w:lang w:eastAsia="ru-RU"/>
        </w:rPr>
        <w:t>дений и отдельных категорий работников;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47368B" w:rsidRPr="00E764DB">
        <w:rPr>
          <w:rFonts w:ascii="PT Astra Serif" w:hAnsi="PT Astra Serif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качественные показатели;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47368B" w:rsidRPr="00E764DB">
        <w:rPr>
          <w:rFonts w:ascii="PT Astra Serif" w:hAnsi="PT Astra Serif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руководителям и специалистам учреждений культуры, ра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с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положенных в сельских населённых пунктах;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персональные надбавки;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премиальные выплаты (поощрительные выплаты по результатам тр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у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да).</w:t>
      </w:r>
    </w:p>
    <w:p w:rsidR="00A51EEA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.3.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Виды, 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азмеры, условия и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порядок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применения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стимулирующих выплат (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 учётом критериев, позволяющих оценить результативность и кач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ство труда работника)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устанавливаются коллективными договорами, согл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шениями, локальным нормативным актом учреждений с учётом мнения представительн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го органа работников.</w:t>
      </w:r>
    </w:p>
    <w:p w:rsidR="00A51EEA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</w:t>
      </w:r>
      <w:bookmarkStart w:id="2" w:name="sub_1664"/>
      <w:r w:rsidR="006941E0" w:rsidRPr="00E764DB">
        <w:rPr>
          <w:rFonts w:ascii="PT Astra Serif" w:hAnsi="PT Astra Serif"/>
          <w:color w:val="000000"/>
          <w:sz w:val="28"/>
          <w:szCs w:val="28"/>
          <w:lang w:eastAsia="ru-RU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>.4. Выплаты стимулирующего характера, носящие временный хара</w:t>
      </w:r>
      <w:r w:rsidR="00A51EEA" w:rsidRPr="00E764DB">
        <w:rPr>
          <w:rFonts w:ascii="PT Astra Serif" w:hAnsi="PT Astra Serif"/>
          <w:sz w:val="28"/>
          <w:szCs w:val="28"/>
        </w:rPr>
        <w:t>к</w:t>
      </w:r>
      <w:r w:rsidR="00A51EEA" w:rsidRPr="00E764DB">
        <w:rPr>
          <w:rFonts w:ascii="PT Astra Serif" w:hAnsi="PT Astra Serif"/>
          <w:sz w:val="28"/>
          <w:szCs w:val="28"/>
        </w:rPr>
        <w:t xml:space="preserve">тер, устанавливаются на срок не более одного года. </w:t>
      </w:r>
    </w:p>
    <w:p w:rsidR="00320904" w:rsidRPr="00E764DB" w:rsidRDefault="00A51EEA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</w:rPr>
        <w:lastRenderedPageBreak/>
        <w:t>Конкретный размер выплат стимулирующего характера устанавливае</w:t>
      </w:r>
      <w:r w:rsidRPr="00E764DB">
        <w:rPr>
          <w:rFonts w:ascii="PT Astra Serif" w:hAnsi="PT Astra Serif"/>
          <w:sz w:val="28"/>
          <w:szCs w:val="28"/>
        </w:rPr>
        <w:t>т</w:t>
      </w:r>
      <w:r w:rsidRPr="00E764DB">
        <w:rPr>
          <w:rFonts w:ascii="PT Astra Serif" w:hAnsi="PT Astra Serif"/>
          <w:sz w:val="28"/>
          <w:szCs w:val="28"/>
        </w:rPr>
        <w:t>ся руководителем учреждения с учетом мнения представительного органа рабо</w:t>
      </w:r>
      <w:r w:rsidRPr="00E764DB">
        <w:rPr>
          <w:rFonts w:ascii="PT Astra Serif" w:hAnsi="PT Astra Serif"/>
          <w:sz w:val="28"/>
          <w:szCs w:val="28"/>
        </w:rPr>
        <w:t>т</w:t>
      </w:r>
      <w:r w:rsidRPr="00E764DB">
        <w:rPr>
          <w:rFonts w:ascii="PT Astra Serif" w:hAnsi="PT Astra Serif"/>
          <w:sz w:val="28"/>
          <w:szCs w:val="28"/>
        </w:rPr>
        <w:t>ников учреждения</w:t>
      </w:r>
      <w:r w:rsidR="00C57014" w:rsidRPr="00E764DB">
        <w:rPr>
          <w:rFonts w:ascii="PT Astra Serif" w:hAnsi="PT Astra Serif"/>
          <w:sz w:val="28"/>
          <w:szCs w:val="28"/>
        </w:rPr>
        <w:t>.</w:t>
      </w:r>
      <w:bookmarkEnd w:id="2"/>
    </w:p>
    <w:p w:rsidR="00A51EEA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pacing w:val="-8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>.</w:t>
      </w:r>
      <w:r w:rsidR="00A51EEA" w:rsidRPr="00E764DB">
        <w:rPr>
          <w:rFonts w:ascii="PT Astra Serif" w:hAnsi="PT Astra Serif"/>
          <w:spacing w:val="-8"/>
          <w:sz w:val="28"/>
          <w:szCs w:val="28"/>
          <w:lang w:eastAsia="ru-RU"/>
        </w:rPr>
        <w:t>5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. </w:t>
      </w:r>
      <w:r w:rsidR="00637984" w:rsidRPr="00E764DB">
        <w:rPr>
          <w:rFonts w:ascii="PT Astra Serif" w:hAnsi="PT Astra Serif"/>
          <w:spacing w:val="-8"/>
          <w:sz w:val="28"/>
          <w:szCs w:val="28"/>
          <w:lang w:eastAsia="ru-RU"/>
        </w:rPr>
        <w:t>Выплаты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за напряжённость, интенсивность труда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  устанавливается </w:t>
      </w:r>
      <w:r w:rsidR="000D4C64" w:rsidRPr="00E764DB">
        <w:rPr>
          <w:rFonts w:ascii="PT Astra Serif" w:hAnsi="PT Astra Serif"/>
          <w:sz w:val="28"/>
          <w:szCs w:val="28"/>
          <w:lang w:eastAsia="ru-RU"/>
        </w:rPr>
        <w:t xml:space="preserve">руководителям и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работникам учреждений </w:t>
      </w:r>
      <w:r w:rsidR="00320904" w:rsidRPr="00E764DB">
        <w:rPr>
          <w:rFonts w:ascii="PT Astra Serif" w:hAnsi="PT Astra Serif"/>
          <w:spacing w:val="-8"/>
          <w:sz w:val="28"/>
          <w:szCs w:val="28"/>
          <w:lang w:eastAsia="ru-RU"/>
        </w:rPr>
        <w:t xml:space="preserve">в зависимости от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их фактической загрузки в репертуаре, учас</w:t>
      </w:r>
      <w:r w:rsidR="00CA0D8D" w:rsidRPr="00E764DB">
        <w:rPr>
          <w:rFonts w:ascii="PT Astra Serif" w:hAnsi="PT Astra Serif"/>
          <w:sz w:val="28"/>
          <w:szCs w:val="28"/>
          <w:lang w:eastAsia="ru-RU"/>
        </w:rPr>
        <w:t>тия в подготовке новой программы,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за организ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цию и проведение выставок (экспозиций), тематических лекций и другие в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и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ды работ, закреплённые локальным нормативным актом учреждения. 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Выпл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637984" w:rsidRPr="00E764DB">
        <w:rPr>
          <w:rFonts w:ascii="PT Astra Serif" w:hAnsi="PT Astra Serif"/>
          <w:sz w:val="28"/>
          <w:szCs w:val="28"/>
          <w:lang w:eastAsia="ru-RU"/>
        </w:rPr>
        <w:t>та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устанавливается в размере </w:t>
      </w:r>
      <w:r w:rsidR="00102964" w:rsidRPr="00E764DB">
        <w:rPr>
          <w:rFonts w:ascii="PT Astra Serif" w:hAnsi="PT Astra Serif"/>
          <w:sz w:val="28"/>
          <w:szCs w:val="28"/>
          <w:lang w:eastAsia="ru-RU"/>
        </w:rPr>
        <w:t>до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200 процентов оклада (должностного окл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да).</w:t>
      </w:r>
      <w:bookmarkStart w:id="3" w:name="sub_1666"/>
    </w:p>
    <w:p w:rsidR="00A51EEA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>.6. Выплаты за качество выполняемых работ устанавливаются рабо</w:t>
      </w:r>
      <w:r w:rsidR="00A51EEA" w:rsidRPr="00E764DB">
        <w:rPr>
          <w:rFonts w:ascii="PT Astra Serif" w:hAnsi="PT Astra Serif"/>
          <w:sz w:val="28"/>
          <w:szCs w:val="28"/>
        </w:rPr>
        <w:t>т</w:t>
      </w:r>
      <w:r w:rsidR="00A51EEA" w:rsidRPr="00E764DB">
        <w:rPr>
          <w:rFonts w:ascii="PT Astra Serif" w:hAnsi="PT Astra Serif"/>
          <w:sz w:val="28"/>
          <w:szCs w:val="28"/>
        </w:rPr>
        <w:t>никам учреждений по результатам труда за определенный период времени. О</w:t>
      </w:r>
      <w:r w:rsidR="00A51EEA" w:rsidRPr="00E764DB">
        <w:rPr>
          <w:rFonts w:ascii="PT Astra Serif" w:hAnsi="PT Astra Serif"/>
          <w:sz w:val="28"/>
          <w:szCs w:val="28"/>
        </w:rPr>
        <w:t>с</w:t>
      </w:r>
      <w:r w:rsidR="00A51EEA" w:rsidRPr="00E764DB">
        <w:rPr>
          <w:rFonts w:ascii="PT Astra Serif" w:hAnsi="PT Astra Serif"/>
          <w:sz w:val="28"/>
          <w:szCs w:val="28"/>
        </w:rPr>
        <w:t>новным критерием, влияющим на размер выплат за качество выполняемых работ, является достижение плановых показателей эффективности деятел</w:t>
      </w:r>
      <w:r w:rsidR="00A51EEA" w:rsidRPr="00E764DB">
        <w:rPr>
          <w:rFonts w:ascii="PT Astra Serif" w:hAnsi="PT Astra Serif"/>
          <w:sz w:val="28"/>
          <w:szCs w:val="28"/>
        </w:rPr>
        <w:t>ь</w:t>
      </w:r>
      <w:r w:rsidR="00A51EEA" w:rsidRPr="00E764DB">
        <w:rPr>
          <w:rFonts w:ascii="PT Astra Serif" w:hAnsi="PT Astra Serif"/>
          <w:sz w:val="28"/>
          <w:szCs w:val="28"/>
        </w:rPr>
        <w:t>ности учреждений.</w:t>
      </w:r>
    </w:p>
    <w:bookmarkEnd w:id="3"/>
    <w:p w:rsidR="00A51EEA" w:rsidRPr="00E764DB" w:rsidRDefault="00A51EEA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Конкретные значения показателей эффективности деятельности учр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жд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ний ежегодно утверждаются уполномоченным органом, в ведомственном подчинении которого находятся учреждения. Размеры, порядок и условия осуществления выплат за качество выполняемых работ определяются л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кальными нормативными актами учреждения.</w:t>
      </w:r>
    </w:p>
    <w:p w:rsidR="007266E3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hAnsi="PT Astra Serif"/>
          <w:color w:val="000000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. </w:t>
      </w:r>
      <w:r w:rsidR="0047368B" w:rsidRPr="00E764DB">
        <w:rPr>
          <w:rFonts w:ascii="PT Astra Serif" w:hAnsi="PT Astra Serif"/>
          <w:color w:val="000000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за стаж работы (выслугу лет</w:t>
      </w:r>
      <w:r w:rsidR="00BD391F" w:rsidRPr="00E764DB">
        <w:rPr>
          <w:rFonts w:ascii="PT Astra Serif" w:hAnsi="PT Astra Serif"/>
          <w:color w:val="000000"/>
          <w:sz w:val="28"/>
          <w:szCs w:val="28"/>
          <w:lang w:eastAsia="ru-RU"/>
        </w:rPr>
        <w:t>) р</w:t>
      </w:r>
      <w:r w:rsidR="000D4C64" w:rsidRPr="00E764DB">
        <w:rPr>
          <w:rFonts w:ascii="PT Astra Serif" w:hAnsi="PT Astra Serif"/>
          <w:color w:val="000000"/>
          <w:sz w:val="28"/>
          <w:szCs w:val="28"/>
          <w:lang w:eastAsia="ru-RU"/>
        </w:rPr>
        <w:t>уководителям 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работн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кам учреждений устанавливается в зависимости от стажа работы по профилю соо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ветствующего учреждения и выплачивается в соответствии с Порядком начисления и выплаты ежемесячной надбавки к должностному окладу за стаж работы (выслугу лет) работникам учреждений (приложение № 3  к П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ложе</w:t>
      </w:r>
      <w:r w:rsidR="00E764DB">
        <w:rPr>
          <w:rFonts w:ascii="PT Astra Serif" w:hAnsi="PT Astra Serif"/>
          <w:color w:val="000000"/>
          <w:sz w:val="28"/>
          <w:szCs w:val="28"/>
          <w:lang w:eastAsia="ru-RU"/>
        </w:rPr>
        <w:t>нию):</w:t>
      </w:r>
    </w:p>
    <w:p w:rsidR="007266E3" w:rsidRPr="00E764DB" w:rsidRDefault="00D94A69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7266E3" w:rsidRPr="00E764DB">
        <w:rPr>
          <w:rFonts w:ascii="PT Astra Serif" w:hAnsi="PT Astra Serif"/>
          <w:sz w:val="28"/>
          <w:szCs w:val="28"/>
          <w:lang w:eastAsia="ru-RU"/>
        </w:rPr>
        <w:t xml:space="preserve">при стаже работы от 2 до 5 лет – 5 процентов, </w:t>
      </w:r>
    </w:p>
    <w:p w:rsidR="007266E3" w:rsidRPr="00E764DB" w:rsidRDefault="00D94A69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7266E3" w:rsidRPr="00E764DB">
        <w:rPr>
          <w:rFonts w:ascii="PT Astra Serif" w:hAnsi="PT Astra Serif"/>
          <w:sz w:val="28"/>
          <w:szCs w:val="28"/>
          <w:lang w:eastAsia="ru-RU"/>
        </w:rPr>
        <w:t xml:space="preserve">при стаже работы от 5 до 8 лет – 8 процентов, </w:t>
      </w:r>
    </w:p>
    <w:p w:rsidR="007266E3" w:rsidRPr="00E764DB" w:rsidRDefault="00D94A69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7266E3" w:rsidRPr="00E764DB">
        <w:rPr>
          <w:rFonts w:ascii="PT Astra Serif" w:hAnsi="PT Astra Serif"/>
          <w:sz w:val="28"/>
          <w:szCs w:val="28"/>
          <w:lang w:eastAsia="ru-RU"/>
        </w:rPr>
        <w:t xml:space="preserve">при стаже работы от 8 до 10 лет – 11 процентов, </w:t>
      </w:r>
    </w:p>
    <w:p w:rsidR="00C57014" w:rsidRPr="00145345" w:rsidRDefault="00D94A69" w:rsidP="00E764DB">
      <w:pPr>
        <w:pStyle w:val="ad"/>
        <w:ind w:firstLine="709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7266E3" w:rsidRPr="00E764DB">
        <w:rPr>
          <w:rFonts w:ascii="PT Astra Serif" w:hAnsi="PT Astra Serif"/>
          <w:sz w:val="28"/>
          <w:szCs w:val="28"/>
          <w:lang w:eastAsia="ru-RU"/>
        </w:rPr>
        <w:t>при стаже работы  свыше 10 лет – 15 процентов.</w:t>
      </w:r>
      <w:bookmarkStart w:id="4" w:name="sub_1668"/>
    </w:p>
    <w:p w:rsidR="00A51EEA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6</w:t>
      </w:r>
      <w:r w:rsidR="00A51EEA" w:rsidRPr="00E764DB">
        <w:rPr>
          <w:rFonts w:ascii="PT Astra Serif" w:hAnsi="PT Astra Serif"/>
          <w:sz w:val="28"/>
          <w:szCs w:val="28"/>
        </w:rPr>
        <w:t>.8. В целях поощрения работников учреждений за достижение знач</w:t>
      </w:r>
      <w:r w:rsidR="00A51EEA" w:rsidRPr="00E764DB">
        <w:rPr>
          <w:rFonts w:ascii="PT Astra Serif" w:hAnsi="PT Astra Serif"/>
          <w:sz w:val="28"/>
          <w:szCs w:val="28"/>
        </w:rPr>
        <w:t>и</w:t>
      </w:r>
      <w:r w:rsidR="00A51EEA" w:rsidRPr="00E764DB">
        <w:rPr>
          <w:rFonts w:ascii="PT Astra Serif" w:hAnsi="PT Astra Serif"/>
          <w:sz w:val="28"/>
          <w:szCs w:val="28"/>
        </w:rPr>
        <w:t>мых результатов работы, своевременное и качественное выполнение уст</w:t>
      </w:r>
      <w:r w:rsidR="00A51EEA" w:rsidRPr="00E764DB">
        <w:rPr>
          <w:rFonts w:ascii="PT Astra Serif" w:hAnsi="PT Astra Serif"/>
          <w:sz w:val="28"/>
          <w:szCs w:val="28"/>
        </w:rPr>
        <w:t>а</w:t>
      </w:r>
      <w:r w:rsidR="00A51EEA" w:rsidRPr="00E764DB">
        <w:rPr>
          <w:rFonts w:ascii="PT Astra Serif" w:hAnsi="PT Astra Serif"/>
          <w:sz w:val="28"/>
          <w:szCs w:val="28"/>
        </w:rPr>
        <w:t>новленных показателей, планов, заданий, мероприятий в учреждениях могут быть устано</w:t>
      </w:r>
      <w:r w:rsidR="00A51EEA" w:rsidRPr="00E764DB">
        <w:rPr>
          <w:rFonts w:ascii="PT Astra Serif" w:hAnsi="PT Astra Serif"/>
          <w:sz w:val="28"/>
          <w:szCs w:val="28"/>
        </w:rPr>
        <w:t>в</w:t>
      </w:r>
      <w:r w:rsidR="00A51EEA" w:rsidRPr="00E764DB">
        <w:rPr>
          <w:rFonts w:ascii="PT Astra Serif" w:hAnsi="PT Astra Serif"/>
          <w:sz w:val="28"/>
          <w:szCs w:val="28"/>
        </w:rPr>
        <w:t>лены премиальные выплаты по итогам работы.</w:t>
      </w:r>
    </w:p>
    <w:bookmarkEnd w:id="4"/>
    <w:p w:rsidR="00A51EEA" w:rsidRPr="00E764DB" w:rsidRDefault="00A51EEA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Порядок и условия предоставления премиальных выплат по итогам р</w:t>
      </w:r>
      <w:r w:rsidRPr="00E764DB">
        <w:rPr>
          <w:rFonts w:ascii="PT Astra Serif" w:hAnsi="PT Astra Serif"/>
          <w:sz w:val="28"/>
          <w:szCs w:val="28"/>
        </w:rPr>
        <w:t>а</w:t>
      </w:r>
      <w:r w:rsidRPr="00E764DB">
        <w:rPr>
          <w:rFonts w:ascii="PT Astra Serif" w:hAnsi="PT Astra Serif"/>
          <w:sz w:val="28"/>
          <w:szCs w:val="28"/>
        </w:rPr>
        <w:t>боты, перечень критериев и показателей премирования работников учрежд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ния определяются локальным нормативным актом учреждения с учетом мн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ния представительного органа работников учреждения, согласованным с уполном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ченным органом, в ведомственном подчинении которого находится учрежд</w:t>
      </w:r>
      <w:r w:rsidRPr="00E764DB">
        <w:rPr>
          <w:rFonts w:ascii="PT Astra Serif" w:hAnsi="PT Astra Serif"/>
          <w:sz w:val="28"/>
          <w:szCs w:val="28"/>
        </w:rPr>
        <w:t>е</w:t>
      </w:r>
      <w:r w:rsidRPr="00E764DB">
        <w:rPr>
          <w:rFonts w:ascii="PT Astra Serif" w:hAnsi="PT Astra Serif"/>
          <w:sz w:val="28"/>
          <w:szCs w:val="28"/>
        </w:rPr>
        <w:t>ние.</w:t>
      </w:r>
    </w:p>
    <w:p w:rsidR="00A51EEA" w:rsidRPr="00E764DB" w:rsidRDefault="00A51EEA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Установление условий предоставления премиальных выплат по итогам работы, не связанных с результативностью труда, не допускается.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9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. Доплаты руководителям и специалистам учреждений, имеющим учёную </w:t>
      </w:r>
      <w:r w:rsidR="008A4FD7" w:rsidRPr="00E764DB">
        <w:rPr>
          <w:rFonts w:ascii="PT Astra Serif" w:eastAsia="Times New Roman" w:hAnsi="PT Astra Serif"/>
          <w:sz w:val="28"/>
          <w:szCs w:val="28"/>
          <w:lang w:eastAsia="ru-RU"/>
        </w:rPr>
        <w:t>с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тепень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и работающим по соответствующему профилю,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устанавл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ваются в размере: 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      10 процентов оклада (должностного оклада) – за степень кандидата наук;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20 процентов оклада (должностного оклада) – за степень доктора наук. </w:t>
      </w:r>
    </w:p>
    <w:p w:rsidR="00320904" w:rsidRPr="00E764DB" w:rsidRDefault="00CA0D8D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. Надбавки за почётное звание  устанавливаются: </w:t>
      </w:r>
    </w:p>
    <w:p w:rsidR="00320904" w:rsidRPr="00E764DB" w:rsidRDefault="00CA0D8D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5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102964" w:rsidRPr="00E764DB">
        <w:rPr>
          <w:rFonts w:ascii="PT Astra Serif" w:eastAsia="Times New Roman" w:hAnsi="PT Astra Serif"/>
          <w:sz w:val="28"/>
          <w:szCs w:val="28"/>
          <w:lang w:eastAsia="ru-RU"/>
        </w:rPr>
        <w:t>.1.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Руководителям и специалистам учреждений, которым присво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ны почётные звания по основному профилю профессиональной деятельн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сти, н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звания которых начинаются со слов «Заслуженный», «Народный», – в размерах 10 и 20 процентов оклада (должностного оклада) соответственно.</w:t>
      </w:r>
    </w:p>
    <w:p w:rsidR="00320904" w:rsidRPr="00E764DB" w:rsidRDefault="006941E0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sz w:val="28"/>
          <w:szCs w:val="28"/>
          <w:lang w:eastAsia="ru-RU"/>
        </w:rPr>
        <w:t>10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CA0D8D" w:rsidRPr="00E764DB">
        <w:rPr>
          <w:rFonts w:ascii="PT Astra Serif" w:eastAsia="Times New Roman" w:hAnsi="PT Astra Serif"/>
          <w:sz w:val="28"/>
          <w:szCs w:val="28"/>
          <w:lang w:eastAsia="ru-RU"/>
        </w:rPr>
        <w:t>2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 Установление размеров выплат за наличие почётных званий производится со дня присвоения почётного звания. Работникам, имеющим два и более почётных звания, выплата за наличие почётных званий устана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ливается по одному из почётных званий по выбору работника.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11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Надбавки, отражающие особенности деятельности отдельных у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ч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реждений и отдельных категорий работников, устанавливаются:</w:t>
      </w:r>
    </w:p>
    <w:p w:rsidR="00C57014" w:rsidRPr="00E764DB" w:rsidRDefault="006941E0" w:rsidP="00F11111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11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</w:t>
      </w:r>
      <w:r w:rsidR="0010296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Руководителям и специалистам отдельных учреждений, выпо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л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няющих функции методических центров для</w:t>
      </w:r>
      <w:r w:rsidR="00CD247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соответствующих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учреждений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муниципального образования «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Карсунский</w:t>
      </w:r>
      <w:r w:rsidR="00CA0D8D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 – в размере  10 процентов оклада (должностного оклада).</w:t>
      </w:r>
    </w:p>
    <w:p w:rsidR="00E70DBC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A51EEA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12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Руководителю и работнику учреждения может устанавливаться персональная надбавка с учётом его профессиональной подготовки, сложн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о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сти, важности выполняемой работы, степени самостоятельности и ответс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т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венности при выполнении поставленных задач, опыта, стажа работы и других факторов, установленных локальным 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нормативным актом учреждения,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с уч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ё</w:t>
      </w:r>
      <w:r w:rsidR="00AE3BA6" w:rsidRPr="00E764DB">
        <w:rPr>
          <w:rFonts w:ascii="PT Astra Serif" w:eastAsia="Times New Roman" w:hAnsi="PT Astra Serif"/>
          <w:sz w:val="28"/>
          <w:szCs w:val="28"/>
          <w:lang w:eastAsia="ru-RU"/>
        </w:rPr>
        <w:t>том мнения представительного органа работников.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47368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Выплата</w:t>
      </w:r>
      <w:r w:rsidR="00AE3BA6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устанавливается в размере 50% должностного оклада</w:t>
      </w:r>
      <w:r w:rsidR="00320904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E70DBC" w:rsidRPr="00E764DB">
        <w:rPr>
          <w:rFonts w:ascii="PT Astra Serif" w:hAnsi="PT Astra Serif"/>
          <w:sz w:val="28"/>
          <w:szCs w:val="28"/>
        </w:rPr>
        <w:t xml:space="preserve"> </w:t>
      </w:r>
    </w:p>
    <w:p w:rsidR="00E70DBC" w:rsidRPr="00E764DB" w:rsidRDefault="00E70DBC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Решение об установлении персональной надбавки принимается рук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водителем учреждения в отношении конкретного работника.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.1</w:t>
      </w:r>
      <w:r w:rsidR="0063798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3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 Специалистам учреждений, расположенных в сельских населё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ных пунктах, устанавливается </w:t>
      </w:r>
      <w:r w:rsidR="0047368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выплата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к окладу (должностному окладу)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,</w:t>
      </w:r>
      <w:r w:rsidR="00AD5265" w:rsidRPr="00E764DB">
        <w:rPr>
          <w:rFonts w:ascii="PT Astra Serif" w:hAnsi="PT Astra Serif"/>
          <w:sz w:val="28"/>
          <w:szCs w:val="28"/>
        </w:rPr>
        <w:t xml:space="preserve"> </w:t>
      </w:r>
      <w:r w:rsidR="00AD5265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ставке заработной платы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  в размере 20 процентов (приложение № 4 к Пол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жению).</w:t>
      </w:r>
    </w:p>
    <w:p w:rsidR="003F4E21" w:rsidRPr="00E764DB" w:rsidRDefault="001875A7" w:rsidP="00E764DB">
      <w:pPr>
        <w:pStyle w:val="ad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sz w:val="28"/>
          <w:szCs w:val="28"/>
          <w:lang w:eastAsia="ru-RU"/>
        </w:rPr>
        <w:t>6</w:t>
      </w:r>
      <w:r w:rsidR="00485CC2" w:rsidRPr="00E764DB">
        <w:rPr>
          <w:rFonts w:ascii="PT Astra Serif" w:eastAsia="Times New Roman" w:hAnsi="PT Astra Serif"/>
          <w:sz w:val="28"/>
          <w:szCs w:val="28"/>
          <w:lang w:eastAsia="ru-RU"/>
        </w:rPr>
        <w:t>.1</w:t>
      </w:r>
      <w:r w:rsidR="00AD5265" w:rsidRPr="00E764DB">
        <w:rPr>
          <w:rFonts w:ascii="PT Astra Serif" w:eastAsia="Times New Roman" w:hAnsi="PT Astra Serif"/>
          <w:sz w:val="28"/>
          <w:szCs w:val="28"/>
          <w:lang w:eastAsia="ru-RU"/>
        </w:rPr>
        <w:t>4</w:t>
      </w:r>
      <w:r w:rsidR="00485CC2" w:rsidRPr="00E764DB">
        <w:rPr>
          <w:rFonts w:ascii="PT Astra Serif" w:eastAsia="Times New Roman" w:hAnsi="PT Astra Serif"/>
          <w:sz w:val="28"/>
          <w:szCs w:val="28"/>
          <w:lang w:eastAsia="ru-RU"/>
        </w:rPr>
        <w:t>.</w:t>
      </w:r>
      <w:r w:rsidR="00CD247F" w:rsidRPr="00E764DB">
        <w:rPr>
          <w:rFonts w:ascii="PT Astra Serif" w:eastAsia="Times New Roman" w:hAnsi="PT Astra Serif"/>
          <w:sz w:val="28"/>
          <w:szCs w:val="28"/>
          <w:lang w:eastAsia="ru-RU"/>
        </w:rPr>
        <w:t>Специалистам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7266E3" w:rsidRPr="00E764DB">
        <w:rPr>
          <w:rFonts w:ascii="PT Astra Serif" w:eastAsia="Times New Roman" w:hAnsi="PT Astra Serif"/>
          <w:sz w:val="28"/>
          <w:szCs w:val="28"/>
          <w:lang w:eastAsia="ru-RU"/>
        </w:rPr>
        <w:t>информационно-методического центра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и специал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и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стам отдела расчетов устанавливается </w:t>
      </w:r>
      <w:r w:rsidR="00E70DBC" w:rsidRPr="00E764DB">
        <w:rPr>
          <w:rFonts w:ascii="PT Astra Serif" w:eastAsia="Times New Roman" w:hAnsi="PT Astra Serif"/>
          <w:sz w:val="28"/>
          <w:szCs w:val="28"/>
          <w:lang w:eastAsia="ru-RU"/>
        </w:rPr>
        <w:t>выплата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за 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напряженность, интенси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в</w:t>
      </w:r>
      <w:r w:rsidR="00A00726" w:rsidRPr="00E764DB">
        <w:rPr>
          <w:rFonts w:ascii="PT Astra Serif" w:eastAsia="Times New Roman" w:hAnsi="PT Astra Serif"/>
          <w:sz w:val="28"/>
          <w:szCs w:val="28"/>
          <w:lang w:eastAsia="ru-RU"/>
        </w:rPr>
        <w:t>ность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и сложность в труде,</w:t>
      </w:r>
      <w:r w:rsidR="00C936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>ненормированный рабочий день,</w:t>
      </w:r>
      <w:r w:rsidR="00C93621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3F4E21" w:rsidRPr="00E764DB">
        <w:rPr>
          <w:rFonts w:ascii="PT Astra Serif" w:eastAsia="Times New Roman" w:hAnsi="PT Astra Serif"/>
          <w:sz w:val="28"/>
          <w:szCs w:val="28"/>
          <w:lang w:eastAsia="ru-RU"/>
        </w:rPr>
        <w:t>за расширение культурного предложения и применение в работе передовых методов</w:t>
      </w:r>
      <w:r w:rsidR="0066101C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02964" w:rsidRPr="00E764DB">
        <w:rPr>
          <w:rFonts w:ascii="PT Astra Serif" w:eastAsia="Times New Roman" w:hAnsi="PT Astra Serif"/>
          <w:sz w:val="28"/>
          <w:szCs w:val="28"/>
          <w:lang w:eastAsia="ru-RU"/>
        </w:rPr>
        <w:t>до</w:t>
      </w:r>
      <w:r w:rsidR="00CD247F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933BA" w:rsidRPr="00E764DB">
        <w:rPr>
          <w:rFonts w:ascii="PT Astra Serif" w:eastAsia="Times New Roman" w:hAnsi="PT Astra Serif"/>
          <w:sz w:val="28"/>
          <w:szCs w:val="28"/>
          <w:lang w:eastAsia="ru-RU"/>
        </w:rPr>
        <w:t>20</w:t>
      </w:r>
      <w:r w:rsidR="006915C8" w:rsidRPr="00E764DB">
        <w:rPr>
          <w:rFonts w:ascii="PT Astra Serif" w:eastAsia="Times New Roman" w:hAnsi="PT Astra Serif"/>
          <w:sz w:val="28"/>
          <w:szCs w:val="28"/>
          <w:lang w:eastAsia="ru-RU"/>
        </w:rPr>
        <w:t>% должностного оклада.</w:t>
      </w:r>
    </w:p>
    <w:p w:rsidR="00E764DB" w:rsidRPr="00F11111" w:rsidRDefault="006941E0" w:rsidP="00367DE2">
      <w:pPr>
        <w:pStyle w:val="ad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6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10296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15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. </w:t>
      </w:r>
      <w:r w:rsidR="000D4C6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Руководителям и р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аботникам учреждений может выплачиваться единовременное поощрение в пределах средств на оплату труда в размерах, определённых коллективным договором, локальным нормативным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актом у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ч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реждения, но не более 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двух</w:t>
      </w:r>
      <w:r w:rsidR="00C74EB9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должностн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ых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оклад</w:t>
      </w:r>
      <w:r w:rsidR="00C01B4F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ов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3341E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 к 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юбилейной датами, н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а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lastRenderedPageBreak/>
        <w:t>гра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</w:t>
      </w:r>
      <w:r w:rsidR="0032090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дением правительственными и ведомственными знаками отличия</w:t>
      </w:r>
      <w:r w:rsidR="00C57014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.</w:t>
      </w:r>
      <w:r w:rsidR="00485DE6" w:rsidRPr="00E764DB">
        <w:rPr>
          <w:rFonts w:ascii="PT Astra Serif" w:hAnsi="PT Astra Serif"/>
          <w:bCs/>
          <w:sz w:val="28"/>
          <w:szCs w:val="28"/>
        </w:rPr>
        <w:t xml:space="preserve"> </w:t>
      </w:r>
    </w:p>
    <w:p w:rsidR="00320904" w:rsidRPr="00145345" w:rsidRDefault="006941E0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7</w:t>
      </w:r>
      <w:r w:rsidR="00320904" w:rsidRPr="00145345">
        <w:rPr>
          <w:rFonts w:ascii="PT Astra Serif" w:eastAsia="Times New Roman" w:hAnsi="PT Astra Serif"/>
          <w:b/>
          <w:color w:val="000000"/>
          <w:sz w:val="28"/>
          <w:szCs w:val="28"/>
          <w:lang w:eastAsia="ru-RU"/>
        </w:rPr>
        <w:t>. Иные вопросы организации оплаты труда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145345">
        <w:rPr>
          <w:lang w:eastAsia="ru-RU"/>
        </w:rPr>
        <w:t> </w:t>
      </w:r>
      <w:r w:rsidR="006941E0" w:rsidRPr="00E764DB">
        <w:rPr>
          <w:rFonts w:ascii="PT Astra Serif" w:hAnsi="PT Astra Serif"/>
          <w:sz w:val="28"/>
          <w:szCs w:val="28"/>
          <w:lang w:eastAsia="ru-RU"/>
        </w:rPr>
        <w:t>7</w:t>
      </w:r>
      <w:r w:rsidRPr="00E764DB">
        <w:rPr>
          <w:rFonts w:ascii="PT Astra Serif" w:hAnsi="PT Astra Serif"/>
          <w:sz w:val="28"/>
          <w:szCs w:val="28"/>
          <w:lang w:eastAsia="ru-RU"/>
        </w:rPr>
        <w:t>.1. Выплаты компенсационного и стимулирующего характера могут устанавливаться как в процентном отношении к окладу (должностному окл</w:t>
      </w:r>
      <w:r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Pr="00E764DB">
        <w:rPr>
          <w:rFonts w:ascii="PT Astra Serif" w:hAnsi="PT Astra Serif"/>
          <w:sz w:val="28"/>
          <w:szCs w:val="28"/>
          <w:lang w:eastAsia="ru-RU"/>
        </w:rPr>
        <w:t>ду), так и в абсолютной величине.</w:t>
      </w:r>
    </w:p>
    <w:p w:rsidR="0032090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Во всех случаях, когда выплаты стимулирующего характера пред</w:t>
      </w:r>
      <w:r w:rsidRPr="00E764DB">
        <w:rPr>
          <w:rFonts w:ascii="PT Astra Serif" w:hAnsi="PT Astra Serif"/>
          <w:sz w:val="28"/>
          <w:szCs w:val="28"/>
          <w:lang w:eastAsia="ru-RU"/>
        </w:rPr>
        <w:t>у</w:t>
      </w:r>
      <w:r w:rsidRPr="00E764DB">
        <w:rPr>
          <w:rFonts w:ascii="PT Astra Serif" w:hAnsi="PT Astra Serif"/>
          <w:sz w:val="28"/>
          <w:szCs w:val="28"/>
          <w:lang w:eastAsia="ru-RU"/>
        </w:rPr>
        <w:t>сматриваются в процентах к окладу (должностному окладу), абсолютный размер каждой из них исчисляется исходя из оклада (должностного оклада) без учёта  других доплат и  надбавок.</w:t>
      </w:r>
    </w:p>
    <w:p w:rsidR="00C5701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Выплаты компенсационного и стимулирующего характера, устано</w:t>
      </w:r>
      <w:r w:rsidRPr="00E764DB">
        <w:rPr>
          <w:rFonts w:ascii="PT Astra Serif" w:hAnsi="PT Astra Serif"/>
          <w:sz w:val="28"/>
          <w:szCs w:val="28"/>
          <w:lang w:eastAsia="ru-RU"/>
        </w:rPr>
        <w:t>в</w:t>
      </w:r>
      <w:r w:rsidRPr="00E764DB">
        <w:rPr>
          <w:rFonts w:ascii="PT Astra Serif" w:hAnsi="PT Astra Serif"/>
          <w:sz w:val="28"/>
          <w:szCs w:val="28"/>
          <w:lang w:eastAsia="ru-RU"/>
        </w:rPr>
        <w:t>ленные в процентном отношении к окладу (должностному окладу) или в а</w:t>
      </w:r>
      <w:r w:rsidRPr="00E764DB">
        <w:rPr>
          <w:rFonts w:ascii="PT Astra Serif" w:hAnsi="PT Astra Serif"/>
          <w:sz w:val="28"/>
          <w:szCs w:val="28"/>
          <w:lang w:eastAsia="ru-RU"/>
        </w:rPr>
        <w:t>б</w:t>
      </w:r>
      <w:r w:rsidRPr="00E764DB">
        <w:rPr>
          <w:rFonts w:ascii="PT Astra Serif" w:hAnsi="PT Astra Serif"/>
          <w:sz w:val="28"/>
          <w:szCs w:val="28"/>
          <w:lang w:eastAsia="ru-RU"/>
        </w:rPr>
        <w:t>солютной величине, выплачиваются пропорционально отработанному вр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мени. Выплаты компенсационного и стимулирующего характера устанавл</w:t>
      </w:r>
      <w:r w:rsidRPr="00E764DB">
        <w:rPr>
          <w:rFonts w:ascii="PT Astra Serif" w:hAnsi="PT Astra Serif"/>
          <w:sz w:val="28"/>
          <w:szCs w:val="28"/>
          <w:lang w:eastAsia="ru-RU"/>
        </w:rPr>
        <w:t>и</w:t>
      </w:r>
      <w:r w:rsidRPr="00E764DB">
        <w:rPr>
          <w:rFonts w:ascii="PT Astra Serif" w:hAnsi="PT Astra Serif"/>
          <w:sz w:val="28"/>
          <w:szCs w:val="28"/>
          <w:lang w:eastAsia="ru-RU"/>
        </w:rPr>
        <w:t>ваются</w:t>
      </w:r>
      <w:r w:rsidR="00794D01" w:rsidRPr="00E764DB">
        <w:rPr>
          <w:rFonts w:ascii="PT Astra Serif" w:hAnsi="PT Astra Serif"/>
          <w:sz w:val="28"/>
          <w:szCs w:val="28"/>
          <w:lang w:eastAsia="ru-RU"/>
        </w:rPr>
        <w:t xml:space="preserve"> на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6915C8" w:rsidRPr="00E764DB">
        <w:rPr>
          <w:rFonts w:ascii="PT Astra Serif" w:hAnsi="PT Astra Serif"/>
          <w:sz w:val="28"/>
          <w:szCs w:val="28"/>
          <w:lang w:eastAsia="ru-RU"/>
        </w:rPr>
        <w:t>год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, по истечении которого могут быть сохранены или </w:t>
      </w:r>
      <w:r w:rsidR="00C74EB9" w:rsidRPr="00E764DB">
        <w:rPr>
          <w:rFonts w:ascii="PT Astra Serif" w:hAnsi="PT Astra Serif"/>
          <w:sz w:val="28"/>
          <w:szCs w:val="28"/>
          <w:lang w:eastAsia="ru-RU"/>
        </w:rPr>
        <w:t>изменены</w:t>
      </w:r>
      <w:r w:rsidRPr="00E764DB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 Работникам учреждений, занимающим штатные должности по с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вместительству, все виды доплат и надбавок назначаются и выплачиваются по совмещаемым должностям в порядке и на условиях, предусмотренных для 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с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новных работников.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.3. При временном заместительстве (выполнении обязанностей вр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менно отсутствующего работника с освобождением от своей основной раб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ты) оплата труда работника производится по выполняемой работе, но не н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и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же среднего з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работка по основной работе.</w:t>
      </w:r>
    </w:p>
    <w:p w:rsidR="00AD5265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.4. </w:t>
      </w:r>
      <w:r w:rsidR="00AD5265" w:rsidRPr="00E764DB">
        <w:rPr>
          <w:rFonts w:ascii="PT Astra Serif" w:hAnsi="PT Astra Serif"/>
          <w:sz w:val="28"/>
          <w:szCs w:val="28"/>
        </w:rPr>
        <w:t>Из фонда оплаты труда работникам учреждений может быть оказ</w:t>
      </w:r>
      <w:r w:rsidR="00AD5265" w:rsidRPr="00E764DB">
        <w:rPr>
          <w:rFonts w:ascii="PT Astra Serif" w:hAnsi="PT Astra Serif"/>
          <w:sz w:val="28"/>
          <w:szCs w:val="28"/>
        </w:rPr>
        <w:t>а</w:t>
      </w:r>
      <w:r w:rsidR="00AD5265" w:rsidRPr="00E764DB">
        <w:rPr>
          <w:rFonts w:ascii="PT Astra Serif" w:hAnsi="PT Astra Serif"/>
          <w:sz w:val="28"/>
          <w:szCs w:val="28"/>
        </w:rPr>
        <w:t>на материальная помощь. Решение об оказании материальной помощи и ее конкретных размерах принимает руководитель учреждения на основании п</w:t>
      </w:r>
      <w:r w:rsidR="00AD5265" w:rsidRPr="00E764DB">
        <w:rPr>
          <w:rFonts w:ascii="PT Astra Serif" w:hAnsi="PT Astra Serif"/>
          <w:sz w:val="28"/>
          <w:szCs w:val="28"/>
        </w:rPr>
        <w:t>о</w:t>
      </w:r>
      <w:r w:rsidR="00AD5265" w:rsidRPr="00E764DB">
        <w:rPr>
          <w:rFonts w:ascii="PT Astra Serif" w:hAnsi="PT Astra Serif"/>
          <w:sz w:val="28"/>
          <w:szCs w:val="28"/>
        </w:rPr>
        <w:t>рядка, установленного локальным нормативным актом учреждения.</w:t>
      </w:r>
    </w:p>
    <w:p w:rsidR="00AD5265" w:rsidRPr="00E764DB" w:rsidRDefault="003126AC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Материальная помощь оказывается на основании письменного заявл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ния работника в размере суммы одного должностного оклада, с указанием причины тяжелого материального положения, с болезнью, на лечение кот</w:t>
      </w:r>
      <w:r w:rsidRPr="00E764DB">
        <w:rPr>
          <w:rFonts w:ascii="PT Astra Serif" w:hAnsi="PT Astra Serif"/>
          <w:sz w:val="28"/>
          <w:szCs w:val="28"/>
          <w:lang w:eastAsia="ru-RU"/>
        </w:rPr>
        <w:t>о</w:t>
      </w:r>
      <w:r w:rsidRPr="00E764DB">
        <w:rPr>
          <w:rFonts w:ascii="PT Astra Serif" w:hAnsi="PT Astra Serif"/>
          <w:sz w:val="28"/>
          <w:szCs w:val="28"/>
          <w:lang w:eastAsia="ru-RU"/>
        </w:rPr>
        <w:t>рой требуются значительные материальные затраты, со смертью близких родственников (супруга, супруги), родителей, детей, одиноких родных братьев и сестер, причин</w:t>
      </w:r>
      <w:r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sz w:val="28"/>
          <w:szCs w:val="28"/>
          <w:lang w:eastAsia="ru-RU"/>
        </w:rPr>
        <w:t>нием ущерба стихийными бедствиями</w:t>
      </w:r>
      <w:r w:rsidR="00DE72E1" w:rsidRPr="00E764DB">
        <w:rPr>
          <w:rFonts w:ascii="PT Astra Serif" w:hAnsi="PT Astra Serif"/>
          <w:sz w:val="28"/>
          <w:szCs w:val="28"/>
          <w:lang w:eastAsia="ru-RU"/>
        </w:rPr>
        <w:t>. Основанием для выплаты материальной помощи является приказ руководителя учрежд</w:t>
      </w:r>
      <w:r w:rsidR="00DE72E1"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="00DE72E1" w:rsidRPr="00E764DB">
        <w:rPr>
          <w:rFonts w:ascii="PT Astra Serif" w:hAnsi="PT Astra Serif"/>
          <w:sz w:val="28"/>
          <w:szCs w:val="28"/>
          <w:lang w:eastAsia="ru-RU"/>
        </w:rPr>
        <w:t>ния.</w:t>
      </w:r>
    </w:p>
    <w:p w:rsidR="001C23DD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6941E0" w:rsidRPr="00E764DB">
        <w:rPr>
          <w:rFonts w:ascii="PT Astra Serif" w:hAnsi="PT Astra Serif"/>
          <w:sz w:val="28"/>
          <w:szCs w:val="28"/>
          <w:lang w:eastAsia="ru-RU"/>
        </w:rPr>
        <w:t>7</w:t>
      </w:r>
      <w:r w:rsidR="00AD5265" w:rsidRPr="00E764DB">
        <w:rPr>
          <w:rFonts w:ascii="PT Astra Serif" w:hAnsi="PT Astra Serif"/>
          <w:sz w:val="28"/>
          <w:szCs w:val="28"/>
        </w:rPr>
        <w:t>.5. В целях доведения месячной заработной платы до уровня не ниже минимального размера оплаты труда работникам учреждения, полностью о</w:t>
      </w:r>
      <w:r w:rsidR="00AD5265" w:rsidRPr="00E764DB">
        <w:rPr>
          <w:rFonts w:ascii="PT Astra Serif" w:hAnsi="PT Astra Serif"/>
          <w:sz w:val="28"/>
          <w:szCs w:val="28"/>
        </w:rPr>
        <w:t>т</w:t>
      </w:r>
      <w:r w:rsidR="00AD5265" w:rsidRPr="00E764DB">
        <w:rPr>
          <w:rFonts w:ascii="PT Astra Serif" w:hAnsi="PT Astra Serif"/>
          <w:sz w:val="28"/>
          <w:szCs w:val="28"/>
        </w:rPr>
        <w:t xml:space="preserve">работавшим за этот период норму рабочего времени и выполнившим нормы труда (трудовых обязанностей), в соответствии со </w:t>
      </w:r>
      <w:hyperlink r:id="rId8" w:history="1">
        <w:r w:rsidR="00AD5265" w:rsidRPr="00E764DB">
          <w:rPr>
            <w:rStyle w:val="a9"/>
            <w:rFonts w:ascii="PT Astra Serif" w:hAnsi="PT Astra Serif"/>
            <w:color w:val="auto"/>
            <w:sz w:val="28"/>
            <w:szCs w:val="28"/>
          </w:rPr>
          <w:t>статьей 133</w:t>
        </w:r>
      </w:hyperlink>
      <w:r w:rsidR="00AD5265" w:rsidRPr="00E764DB">
        <w:rPr>
          <w:rFonts w:ascii="PT Astra Serif" w:hAnsi="PT Astra Serif"/>
          <w:sz w:val="28"/>
          <w:szCs w:val="28"/>
        </w:rPr>
        <w:t xml:space="preserve"> Трудового к</w:t>
      </w:r>
      <w:r w:rsidR="00AD5265" w:rsidRPr="00E764DB">
        <w:rPr>
          <w:rFonts w:ascii="PT Astra Serif" w:hAnsi="PT Astra Serif"/>
          <w:sz w:val="28"/>
          <w:szCs w:val="28"/>
        </w:rPr>
        <w:t>о</w:t>
      </w:r>
      <w:r w:rsidR="00AD5265" w:rsidRPr="00E764DB">
        <w:rPr>
          <w:rFonts w:ascii="PT Astra Serif" w:hAnsi="PT Astra Serif"/>
          <w:sz w:val="28"/>
          <w:szCs w:val="28"/>
        </w:rPr>
        <w:t xml:space="preserve">декса Российской Федерации устанавливаются доплаты в размере разницы между </w:t>
      </w:r>
      <w:hyperlink r:id="rId9" w:history="1">
        <w:r w:rsidR="00AD5265" w:rsidRPr="00E764DB">
          <w:rPr>
            <w:rStyle w:val="a9"/>
            <w:rFonts w:ascii="PT Astra Serif" w:hAnsi="PT Astra Serif"/>
            <w:color w:val="auto"/>
            <w:sz w:val="28"/>
            <w:szCs w:val="28"/>
          </w:rPr>
          <w:t>минимальным размером оплаты</w:t>
        </w:r>
      </w:hyperlink>
      <w:r w:rsidR="00AD5265" w:rsidRPr="00E764DB">
        <w:rPr>
          <w:rFonts w:ascii="PT Astra Serif" w:hAnsi="PT Astra Serif"/>
          <w:sz w:val="28"/>
          <w:szCs w:val="28"/>
        </w:rPr>
        <w:t xml:space="preserve"> труда и величиной исчисленной зар</w:t>
      </w:r>
      <w:r w:rsidR="00AD5265" w:rsidRPr="00E764DB">
        <w:rPr>
          <w:rFonts w:ascii="PT Astra Serif" w:hAnsi="PT Astra Serif"/>
          <w:sz w:val="28"/>
          <w:szCs w:val="28"/>
        </w:rPr>
        <w:t>а</w:t>
      </w:r>
      <w:r w:rsidR="00AD5265" w:rsidRPr="00E764DB">
        <w:rPr>
          <w:rFonts w:ascii="PT Astra Serif" w:hAnsi="PT Astra Serif"/>
          <w:sz w:val="28"/>
          <w:szCs w:val="28"/>
        </w:rPr>
        <w:t>ботной платы.</w:t>
      </w:r>
    </w:p>
    <w:p w:rsidR="00723A89" w:rsidRPr="00E764DB" w:rsidRDefault="006941E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lastRenderedPageBreak/>
        <w:t>7</w:t>
      </w:r>
      <w:r w:rsidR="001C23DD" w:rsidRPr="00E764DB">
        <w:rPr>
          <w:rFonts w:ascii="PT Astra Serif" w:hAnsi="PT Astra Serif"/>
          <w:sz w:val="28"/>
          <w:szCs w:val="28"/>
        </w:rPr>
        <w:t>.6.</w:t>
      </w:r>
      <w:r w:rsidR="009272E1" w:rsidRPr="00E764DB">
        <w:rPr>
          <w:rFonts w:ascii="PT Astra Serif" w:hAnsi="PT Astra Serif"/>
          <w:sz w:val="28"/>
          <w:szCs w:val="28"/>
        </w:rPr>
        <w:t xml:space="preserve"> </w:t>
      </w:r>
      <w:r w:rsidR="001C23DD" w:rsidRPr="00E764DB">
        <w:rPr>
          <w:rFonts w:ascii="PT Astra Serif" w:hAnsi="PT Astra Serif"/>
          <w:sz w:val="28"/>
          <w:szCs w:val="28"/>
        </w:rPr>
        <w:t>Работникам учреждений снижается размер выплат стимулирующ</w:t>
      </w:r>
      <w:r w:rsidR="001C23DD" w:rsidRPr="00E764DB">
        <w:rPr>
          <w:rFonts w:ascii="PT Astra Serif" w:hAnsi="PT Astra Serif"/>
          <w:sz w:val="28"/>
          <w:szCs w:val="28"/>
        </w:rPr>
        <w:t>е</w:t>
      </w:r>
      <w:r w:rsidR="001C23DD" w:rsidRPr="00E764DB">
        <w:rPr>
          <w:rFonts w:ascii="PT Astra Serif" w:hAnsi="PT Astra Serif"/>
          <w:sz w:val="28"/>
          <w:szCs w:val="28"/>
        </w:rPr>
        <w:t>го характера в связи с выявленными в результате проведенной проверки ф</w:t>
      </w:r>
      <w:r w:rsidR="001C23DD" w:rsidRPr="00E764DB">
        <w:rPr>
          <w:rFonts w:ascii="PT Astra Serif" w:hAnsi="PT Astra Serif"/>
          <w:sz w:val="28"/>
          <w:szCs w:val="28"/>
        </w:rPr>
        <w:t>и</w:t>
      </w:r>
      <w:r w:rsidR="001C23DD" w:rsidRPr="00E764DB">
        <w:rPr>
          <w:rFonts w:ascii="PT Astra Serif" w:hAnsi="PT Astra Serif"/>
          <w:sz w:val="28"/>
          <w:szCs w:val="28"/>
        </w:rPr>
        <w:t>нансовой деятельности учреждений органами внешнего и внутреннего ф</w:t>
      </w:r>
      <w:r w:rsidR="001C23DD" w:rsidRPr="00E764DB">
        <w:rPr>
          <w:rFonts w:ascii="PT Astra Serif" w:hAnsi="PT Astra Serif"/>
          <w:sz w:val="28"/>
          <w:szCs w:val="28"/>
        </w:rPr>
        <w:t>и</w:t>
      </w:r>
      <w:r w:rsidR="001C23DD" w:rsidRPr="00E764DB">
        <w:rPr>
          <w:rFonts w:ascii="PT Astra Serif" w:hAnsi="PT Astra Serif"/>
          <w:sz w:val="28"/>
          <w:szCs w:val="28"/>
        </w:rPr>
        <w:t>нансового контроля</w:t>
      </w:r>
      <w:r w:rsidR="004E2C2F" w:rsidRPr="00E764DB">
        <w:rPr>
          <w:rFonts w:ascii="PT Astra Serif" w:hAnsi="PT Astra Serif"/>
          <w:sz w:val="28"/>
          <w:szCs w:val="28"/>
        </w:rPr>
        <w:t xml:space="preserve"> факторов нецелевого, неправомерного и (или) неэффе</w:t>
      </w:r>
      <w:r w:rsidR="004E2C2F" w:rsidRPr="00E764DB">
        <w:rPr>
          <w:rFonts w:ascii="PT Astra Serif" w:hAnsi="PT Astra Serif"/>
          <w:sz w:val="28"/>
          <w:szCs w:val="28"/>
        </w:rPr>
        <w:t>к</w:t>
      </w:r>
      <w:r w:rsidR="004E2C2F" w:rsidRPr="00E764DB">
        <w:rPr>
          <w:rFonts w:ascii="PT Astra Serif" w:hAnsi="PT Astra Serif"/>
          <w:sz w:val="28"/>
          <w:szCs w:val="28"/>
        </w:rPr>
        <w:t>тивного и</w:t>
      </w:r>
      <w:r w:rsidR="004E2C2F" w:rsidRPr="00E764DB">
        <w:rPr>
          <w:rFonts w:ascii="PT Astra Serif" w:hAnsi="PT Astra Serif"/>
          <w:sz w:val="28"/>
          <w:szCs w:val="28"/>
        </w:rPr>
        <w:t>с</w:t>
      </w:r>
      <w:r w:rsidR="004E2C2F" w:rsidRPr="00E764DB">
        <w:rPr>
          <w:rFonts w:ascii="PT Astra Serif" w:hAnsi="PT Astra Serif"/>
          <w:sz w:val="28"/>
          <w:szCs w:val="28"/>
        </w:rPr>
        <w:t>пользования бюджетных средств. Порядок, перечень оснований и размеров снижения выплат стимулирующего характера руководителю учр</w:t>
      </w:r>
      <w:r w:rsidR="004E2C2F" w:rsidRPr="00E764DB">
        <w:rPr>
          <w:rFonts w:ascii="PT Astra Serif" w:hAnsi="PT Astra Serif"/>
          <w:sz w:val="28"/>
          <w:szCs w:val="28"/>
        </w:rPr>
        <w:t>е</w:t>
      </w:r>
      <w:r w:rsidR="004E2C2F" w:rsidRPr="00E764DB">
        <w:rPr>
          <w:rFonts w:ascii="PT Astra Serif" w:hAnsi="PT Astra Serif"/>
          <w:sz w:val="28"/>
          <w:szCs w:val="28"/>
        </w:rPr>
        <w:t xml:space="preserve">ждения производится по решению руководителя исполнительного органа муниципальной власти 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муниципального образования «Карсунский район»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Ульяновской области</w:t>
      </w:r>
      <w:r w:rsidR="0066382A" w:rsidRPr="00E764DB">
        <w:rPr>
          <w:rFonts w:ascii="PT Astra Serif" w:hAnsi="PT Astra Serif"/>
          <w:sz w:val="28"/>
          <w:szCs w:val="28"/>
        </w:rPr>
        <w:t>, выполняющего функции учредителя, работникам у</w:t>
      </w:r>
      <w:r w:rsidR="0066382A" w:rsidRPr="00E764DB">
        <w:rPr>
          <w:rFonts w:ascii="PT Astra Serif" w:hAnsi="PT Astra Serif"/>
          <w:sz w:val="28"/>
          <w:szCs w:val="28"/>
        </w:rPr>
        <w:t>ч</w:t>
      </w:r>
      <w:r w:rsidR="0066382A" w:rsidRPr="00E764DB">
        <w:rPr>
          <w:rFonts w:ascii="PT Astra Serif" w:hAnsi="PT Astra Serif"/>
          <w:sz w:val="28"/>
          <w:szCs w:val="28"/>
        </w:rPr>
        <w:t xml:space="preserve">реждения </w:t>
      </w:r>
      <w:r w:rsidR="001275F3" w:rsidRPr="00E764DB">
        <w:rPr>
          <w:rFonts w:ascii="PT Astra Serif" w:hAnsi="PT Astra Serif"/>
          <w:sz w:val="28"/>
          <w:szCs w:val="28"/>
        </w:rPr>
        <w:t>- п</w:t>
      </w:r>
      <w:r w:rsidR="0066382A" w:rsidRPr="00E764DB">
        <w:rPr>
          <w:rFonts w:ascii="PT Astra Serif" w:hAnsi="PT Astra Serif"/>
          <w:sz w:val="28"/>
          <w:szCs w:val="28"/>
        </w:rPr>
        <w:t>о решению руководителя учреждения.</w:t>
      </w:r>
    </w:p>
    <w:p w:rsidR="00320904" w:rsidRPr="00145345" w:rsidRDefault="006941E0" w:rsidP="00320904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>8</w:t>
      </w:r>
      <w:r w:rsidR="00320904" w:rsidRPr="00145345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. Формирование и структура фонда оплаты труда 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993300"/>
          <w:sz w:val="28"/>
          <w:szCs w:val="28"/>
          <w:lang w:eastAsia="ru-RU"/>
        </w:rPr>
        <w:t> </w:t>
      </w:r>
      <w:r w:rsidR="006941E0" w:rsidRPr="00E764DB">
        <w:rPr>
          <w:rFonts w:ascii="PT Astra Serif" w:hAnsi="PT Astra Serif"/>
          <w:sz w:val="28"/>
          <w:szCs w:val="28"/>
          <w:lang w:eastAsia="ru-RU"/>
        </w:rPr>
        <w:t>8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.1. Фонд оплаты труда работников учреждений  включает: 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должностные оклады (оклады);</w:t>
      </w:r>
    </w:p>
    <w:p w:rsidR="00320904" w:rsidRPr="00E764DB" w:rsidRDefault="00E764DB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выплаты компенсационного характера;</w:t>
      </w:r>
    </w:p>
    <w:p w:rsidR="00320904" w:rsidRPr="00E764DB" w:rsidRDefault="00E764DB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-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выплаты стимулирующего характера.</w:t>
      </w:r>
    </w:p>
    <w:p w:rsidR="00320904" w:rsidRPr="00E764DB" w:rsidRDefault="00E764DB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   Фонд оплаты труда учреждения определяется по формуле: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ук</w:t>
      </w:r>
      <w:r w:rsidRPr="00E764DB">
        <w:rPr>
          <w:rFonts w:ascii="PT Astra Serif" w:hAnsi="PT Astra Serif"/>
          <w:sz w:val="28"/>
          <w:szCs w:val="28"/>
          <w:lang w:eastAsia="ru-RU"/>
        </w:rPr>
        <w:t>= 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б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+ 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ст,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где: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ук</w:t>
      </w:r>
      <w:r w:rsidRPr="00E764DB">
        <w:rPr>
          <w:rFonts w:ascii="PT Astra Serif" w:hAnsi="PT Astra Serif"/>
          <w:sz w:val="28"/>
          <w:szCs w:val="28"/>
          <w:lang w:eastAsia="ru-RU"/>
        </w:rPr>
        <w:t>  – фонд оплаты труда учреждения;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б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– базовый фонд, в том числе выплаты компенсационного хара</w:t>
      </w:r>
      <w:r w:rsidRPr="00E764DB">
        <w:rPr>
          <w:rFonts w:ascii="PT Astra Serif" w:hAnsi="PT Astra Serif"/>
          <w:sz w:val="28"/>
          <w:szCs w:val="28"/>
          <w:lang w:eastAsia="ru-RU"/>
        </w:rPr>
        <w:t>к</w:t>
      </w:r>
      <w:r w:rsidRPr="00E764DB">
        <w:rPr>
          <w:rFonts w:ascii="PT Astra Serif" w:hAnsi="PT Astra Serif"/>
          <w:sz w:val="28"/>
          <w:szCs w:val="28"/>
          <w:lang w:eastAsia="ru-RU"/>
        </w:rPr>
        <w:t>тера;</w:t>
      </w:r>
    </w:p>
    <w:p w:rsidR="0032090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ФОТ</w:t>
      </w:r>
      <w:r w:rsidRPr="00E764DB">
        <w:rPr>
          <w:rFonts w:ascii="PT Astra Serif" w:hAnsi="PT Astra Serif"/>
          <w:sz w:val="28"/>
          <w:szCs w:val="28"/>
          <w:vertAlign w:val="subscript"/>
          <w:lang w:eastAsia="ru-RU"/>
        </w:rPr>
        <w:t>ст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– стимулирующий фонд (выплаты стимулирующего характера). 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.2.1. Из средств базового фонда оплаты труда осуществляются выпл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та гарантированной заработной платы работникам учреждений в виде окл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дов (должностных окладов) за исполнение трудовых (должностных) обяза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н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ностей определённой сложности и за выполнение нормы труда определённой сложности (квалификации) за установленный учётный период,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а также в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ы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платы компенсационного характера, установленные локальным нормати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в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ным актом 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у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ч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реждений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C12FBF" w:rsidRPr="00E764DB">
        <w:rPr>
          <w:rFonts w:ascii="PT Astra Serif" w:hAnsi="PT Astra Serif"/>
          <w:sz w:val="28"/>
          <w:szCs w:val="28"/>
          <w:lang w:eastAsia="ru-RU"/>
        </w:rPr>
        <w:t>.2.2.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Средства на оплату труда, формируемые за счёт средств  бюдж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та </w:t>
      </w:r>
      <w:r w:rsidR="006A4F4F" w:rsidRPr="00E764DB">
        <w:rPr>
          <w:rFonts w:ascii="PT Astra Serif" w:hAnsi="PT Astra Serif"/>
          <w:color w:val="000000"/>
          <w:sz w:val="28"/>
          <w:szCs w:val="28"/>
          <w:lang w:eastAsia="ru-RU"/>
        </w:rPr>
        <w:t>муниципального образования «</w:t>
      </w:r>
      <w:r w:rsidR="00C5701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6A4F4F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области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, м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гут направляться учреждениями на выплаты стимулирующего характера. Объём средств на выплаты стимулирующего характера </w:t>
      </w:r>
      <w:r w:rsidR="00E47535" w:rsidRPr="00E764DB">
        <w:rPr>
          <w:rFonts w:ascii="PT Astra Serif" w:hAnsi="PT Astra Serif"/>
          <w:color w:val="000000"/>
          <w:sz w:val="28"/>
          <w:szCs w:val="28"/>
          <w:lang w:eastAsia="ru-RU"/>
        </w:rPr>
        <w:t>формируется в ра</w:t>
      </w:r>
      <w:r w:rsidR="00E47535" w:rsidRPr="00E764DB">
        <w:rPr>
          <w:rFonts w:ascii="PT Astra Serif" w:hAnsi="PT Astra Serif"/>
          <w:color w:val="000000"/>
          <w:sz w:val="28"/>
          <w:szCs w:val="28"/>
          <w:lang w:eastAsia="ru-RU"/>
        </w:rPr>
        <w:t>з</w:t>
      </w:r>
      <w:r w:rsidR="00E47535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мере не менее </w:t>
      </w:r>
      <w:r w:rsidR="008646C9" w:rsidRPr="00E764DB">
        <w:rPr>
          <w:rFonts w:ascii="PT Astra Serif" w:hAnsi="PT Astra Serif"/>
          <w:color w:val="000000"/>
          <w:sz w:val="28"/>
          <w:szCs w:val="28"/>
          <w:lang w:eastAsia="ru-RU"/>
        </w:rPr>
        <w:t>5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0 процентов от фонда оплаты труда учреждений.</w:t>
      </w:r>
    </w:p>
    <w:p w:rsidR="00C57014" w:rsidRPr="00E764DB" w:rsidRDefault="00320904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Средства на оплату труда, поступающие от предпринимательской и иной приносящей доход деятельности, направляются на выплаты стимул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и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рующего характера.</w:t>
      </w:r>
    </w:p>
    <w:p w:rsidR="00962F84" w:rsidRPr="00E764DB" w:rsidRDefault="00320904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 </w:t>
      </w:r>
      <w:r w:rsidR="006941E0"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C06E03" w:rsidRPr="00E764DB">
        <w:rPr>
          <w:rFonts w:ascii="PT Astra Serif" w:hAnsi="PT Astra Serif"/>
          <w:sz w:val="28"/>
          <w:szCs w:val="28"/>
          <w:lang w:eastAsia="ru-RU"/>
        </w:rPr>
        <w:t xml:space="preserve">.3. </w:t>
      </w:r>
      <w:r w:rsidR="00962F84" w:rsidRPr="00E764DB">
        <w:rPr>
          <w:rFonts w:ascii="PT Astra Serif" w:hAnsi="PT Astra Serif"/>
          <w:sz w:val="28"/>
          <w:szCs w:val="28"/>
        </w:rPr>
        <w:t>Руководитель учреждения имеет право самостоятельно утверждать структуру и штатное расписание учреждения в пределах выделенного фонда оплаты труда, разрабатывать и утверждать объем нагрузки работника, уст</w:t>
      </w:r>
      <w:r w:rsidR="00962F84" w:rsidRPr="00E764DB">
        <w:rPr>
          <w:rFonts w:ascii="PT Astra Serif" w:hAnsi="PT Astra Serif"/>
          <w:sz w:val="28"/>
          <w:szCs w:val="28"/>
        </w:rPr>
        <w:t>а</w:t>
      </w:r>
      <w:r w:rsidR="00962F84" w:rsidRPr="00E764DB">
        <w:rPr>
          <w:rFonts w:ascii="PT Astra Serif" w:hAnsi="PT Astra Serif"/>
          <w:sz w:val="28"/>
          <w:szCs w:val="28"/>
        </w:rPr>
        <w:t>навливать низкоквалифицированным рабочим нормированные задания, час</w:t>
      </w:r>
      <w:r w:rsidR="00962F84" w:rsidRPr="00E764DB">
        <w:rPr>
          <w:rFonts w:ascii="PT Astra Serif" w:hAnsi="PT Astra Serif"/>
          <w:sz w:val="28"/>
          <w:szCs w:val="28"/>
        </w:rPr>
        <w:t>о</w:t>
      </w:r>
      <w:r w:rsidR="00962F84" w:rsidRPr="00E764DB">
        <w:rPr>
          <w:rFonts w:ascii="PT Astra Serif" w:hAnsi="PT Astra Serif"/>
          <w:sz w:val="28"/>
          <w:szCs w:val="28"/>
        </w:rPr>
        <w:lastRenderedPageBreak/>
        <w:t>вую оплату труда.</w:t>
      </w:r>
    </w:p>
    <w:p w:rsidR="008646C9" w:rsidRPr="00E764DB" w:rsidRDefault="008646C9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E764DB">
        <w:rPr>
          <w:rFonts w:ascii="PT Astra Serif" w:hAnsi="PT Astra Serif"/>
          <w:sz w:val="28"/>
          <w:szCs w:val="28"/>
        </w:rPr>
        <w:t>Численный состав работников должен быть достаточен для гарантир</w:t>
      </w:r>
      <w:r w:rsidRPr="00E764DB">
        <w:rPr>
          <w:rFonts w:ascii="PT Astra Serif" w:hAnsi="PT Astra Serif"/>
          <w:sz w:val="28"/>
          <w:szCs w:val="28"/>
        </w:rPr>
        <w:t>о</w:t>
      </w:r>
      <w:r w:rsidRPr="00E764DB">
        <w:rPr>
          <w:rFonts w:ascii="PT Astra Serif" w:hAnsi="PT Astra Serif"/>
          <w:sz w:val="28"/>
          <w:szCs w:val="28"/>
        </w:rPr>
        <w:t>ванного выполнения учреждением установленных учредителем функций, з</w:t>
      </w:r>
      <w:r w:rsidRPr="00E764DB">
        <w:rPr>
          <w:rFonts w:ascii="PT Astra Serif" w:hAnsi="PT Astra Serif"/>
          <w:sz w:val="28"/>
          <w:szCs w:val="28"/>
        </w:rPr>
        <w:t>а</w:t>
      </w:r>
      <w:r w:rsidRPr="00E764DB">
        <w:rPr>
          <w:rFonts w:ascii="PT Astra Serif" w:hAnsi="PT Astra Serif"/>
          <w:sz w:val="28"/>
          <w:szCs w:val="28"/>
        </w:rPr>
        <w:t>дач и объемов работ.</w:t>
      </w:r>
    </w:p>
    <w:p w:rsidR="00C06E03" w:rsidRPr="00E764DB" w:rsidRDefault="00C06E03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Руководитель несёт ответственность за правильный расчёт, а также своевременную выплату заработной платы работникам.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</w:t>
      </w:r>
    </w:p>
    <w:p w:rsidR="001721C0" w:rsidRPr="00E764DB" w:rsidRDefault="00C06E03" w:rsidP="00E764DB">
      <w:pPr>
        <w:pStyle w:val="ad"/>
        <w:ind w:firstLine="709"/>
        <w:jc w:val="both"/>
        <w:rPr>
          <w:rFonts w:ascii="PT Astra Serif" w:hAnsi="PT Astra Serif"/>
          <w:color w:val="000000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Для выполнения работ, связанных с временным расширением объёма оказываемых учреждением услуг, учреждение вправе осуществлять привл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чение помимо работников, занимающих должности (профессии), предусмо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т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ренные штатным расписанием, других работников на условиях срочного тр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у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дового договора за счёт средств, поступающих от приносящей доход де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я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тельности. </w:t>
      </w:r>
    </w:p>
    <w:p w:rsidR="001721C0" w:rsidRPr="00E764DB" w:rsidRDefault="001721C0" w:rsidP="00367DE2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Штатное расписание </w:t>
      </w:r>
      <w:r w:rsidRPr="00E764DB">
        <w:rPr>
          <w:rFonts w:ascii="PT Astra Serif" w:hAnsi="PT Astra Serif"/>
          <w:sz w:val="28"/>
          <w:szCs w:val="28"/>
          <w:lang w:eastAsia="ru-RU"/>
        </w:rPr>
        <w:t>учреждения</w:t>
      </w:r>
      <w:r w:rsidR="005670EC" w:rsidRPr="00E764DB">
        <w:rPr>
          <w:rFonts w:ascii="PT Astra Serif" w:hAnsi="PT Astra Serif"/>
          <w:sz w:val="28"/>
          <w:szCs w:val="28"/>
          <w:lang w:eastAsia="ru-RU"/>
        </w:rPr>
        <w:t xml:space="preserve"> на начало года</w:t>
      </w:r>
      <w:r w:rsidRPr="00E764DB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утверждается руков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о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дителем учреждения по согласованию с учредителем, в ведомственном по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д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чин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нии которого находится учреждение, и включает в себя все должности служ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а</w:t>
      </w: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щих (профессии рабочих) данного учреждения. 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.4. В случае оптимизации структуры и численности работников учр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ждений лимиты бюджетных обязательств на оплату труда работников соо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ветс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вующих  учреждений не уменьшаются. </w:t>
      </w:r>
    </w:p>
    <w:p w:rsidR="00320904" w:rsidRPr="00E764DB" w:rsidRDefault="00320904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Экономия фонда оплаты труда  в связи с оптимизацией структуры и численности работников может быть использована на стимулирующие в</w:t>
      </w:r>
      <w:r w:rsidRPr="00E764DB">
        <w:rPr>
          <w:rFonts w:ascii="PT Astra Serif" w:hAnsi="PT Astra Serif"/>
          <w:sz w:val="28"/>
          <w:szCs w:val="28"/>
          <w:lang w:eastAsia="ru-RU"/>
        </w:rPr>
        <w:t>ы</w:t>
      </w:r>
      <w:r w:rsidRPr="00E764DB">
        <w:rPr>
          <w:rFonts w:ascii="PT Astra Serif" w:hAnsi="PT Astra Serif"/>
          <w:sz w:val="28"/>
          <w:szCs w:val="28"/>
          <w:lang w:eastAsia="ru-RU"/>
        </w:rPr>
        <w:t>платы работникам учреждений.</w:t>
      </w:r>
    </w:p>
    <w:p w:rsidR="00320904" w:rsidRPr="00E764DB" w:rsidRDefault="006941E0" w:rsidP="00F1111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color w:val="000000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.5.   Объём средств на оплату труда работников, предусмотренных в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бюджете муниципального образования «</w:t>
      </w:r>
      <w:r w:rsidR="003341E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области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для соответствующих учреждений, может быть уменьшен только при условии уменьшения объёма предоставляемых бюджетными учрежд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е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ниями 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м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у</w:t>
      </w:r>
      <w:r w:rsidR="007266E3" w:rsidRPr="00E764DB">
        <w:rPr>
          <w:rFonts w:ascii="PT Astra Serif" w:hAnsi="PT Astra Serif"/>
          <w:color w:val="000000"/>
          <w:sz w:val="28"/>
          <w:szCs w:val="28"/>
          <w:lang w:eastAsia="ru-RU"/>
        </w:rPr>
        <w:t>ниципальных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услуг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>.</w:t>
      </w:r>
    </w:p>
    <w:p w:rsidR="00320904" w:rsidRPr="00E764DB" w:rsidRDefault="006941E0" w:rsidP="00E764DB">
      <w:pPr>
        <w:pStyle w:val="ad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E764DB">
        <w:rPr>
          <w:rFonts w:ascii="PT Astra Serif" w:hAnsi="PT Astra Serif"/>
          <w:sz w:val="28"/>
          <w:szCs w:val="28"/>
          <w:lang w:eastAsia="ru-RU"/>
        </w:rPr>
        <w:t>8</w:t>
      </w:r>
      <w:r w:rsidR="00320904" w:rsidRPr="00E764DB">
        <w:rPr>
          <w:rFonts w:ascii="PT Astra Serif" w:hAnsi="PT Astra Serif"/>
          <w:sz w:val="28"/>
          <w:szCs w:val="28"/>
          <w:lang w:eastAsia="ru-RU"/>
        </w:rPr>
        <w:t xml:space="preserve">.6.   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Фонд оплаты труда работников учреждений культуры формируе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т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ся на календарный год исходя из объёма лимитов бюджетных обязательств   бю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>д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жета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>муниципального образования «</w:t>
      </w:r>
      <w:r w:rsidR="003341E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Карсунский </w:t>
      </w:r>
      <w:r w:rsidR="00485CC2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район»</w:t>
      </w:r>
      <w:r w:rsidR="00E764DB" w:rsidRP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</w:t>
      </w:r>
      <w:r w:rsidR="00E764DB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Ульяновской области</w:t>
      </w:r>
      <w:r w:rsidR="00320904" w:rsidRPr="00E764DB">
        <w:rPr>
          <w:rFonts w:ascii="PT Astra Serif" w:hAnsi="PT Astra Serif"/>
          <w:color w:val="000000"/>
          <w:sz w:val="28"/>
          <w:szCs w:val="28"/>
          <w:lang w:eastAsia="ru-RU"/>
        </w:rPr>
        <w:t xml:space="preserve"> и средств, поступающих  от приносящей доход деятельности. </w:t>
      </w:r>
    </w:p>
    <w:p w:rsidR="00320904" w:rsidRPr="00145345" w:rsidRDefault="00320904" w:rsidP="00320904">
      <w:pPr>
        <w:spacing w:before="100" w:beforeAutospacing="1" w:after="100" w:afterAutospacing="1" w:line="240" w:lineRule="auto"/>
        <w:ind w:firstLine="18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 </w:t>
      </w:r>
    </w:p>
    <w:p w:rsidR="00320904" w:rsidRPr="00145345" w:rsidRDefault="00320904" w:rsidP="00320904">
      <w:pPr>
        <w:spacing w:before="100" w:beforeAutospacing="1" w:after="100" w:afterAutospacing="1" w:line="240" w:lineRule="auto"/>
        <w:ind w:firstLine="180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145345">
        <w:rPr>
          <w:rFonts w:ascii="PT Astra Serif" w:eastAsia="Times New Roman" w:hAnsi="PT Astra Serif"/>
          <w:sz w:val="28"/>
          <w:szCs w:val="28"/>
          <w:lang w:eastAsia="ru-RU"/>
        </w:rPr>
        <w:t>___________________________</w:t>
      </w:r>
    </w:p>
    <w:p w:rsidR="0055286C" w:rsidRPr="001725B1" w:rsidRDefault="0055286C" w:rsidP="001725B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sectPr w:rsidR="0055286C" w:rsidRPr="001725B1" w:rsidSect="00367DE2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316" w:rsidRDefault="00584316">
      <w:r>
        <w:separator/>
      </w:r>
    </w:p>
  </w:endnote>
  <w:endnote w:type="continuationSeparator" w:id="1">
    <w:p w:rsidR="00584316" w:rsidRDefault="00584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316" w:rsidRDefault="00584316">
      <w:r>
        <w:separator/>
      </w:r>
    </w:p>
  </w:footnote>
  <w:footnote w:type="continuationSeparator" w:id="1">
    <w:p w:rsidR="00584316" w:rsidRDefault="00584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54708"/>
      <w:docPartObj>
        <w:docPartGallery w:val="Page Numbers (Top of Page)"/>
        <w:docPartUnique/>
      </w:docPartObj>
    </w:sdtPr>
    <w:sdtContent>
      <w:p w:rsidR="00367DE2" w:rsidRDefault="00367DE2">
        <w:pPr>
          <w:pStyle w:val="ae"/>
          <w:jc w:val="center"/>
        </w:pPr>
        <w:fldSimple w:instr=" PAGE   \* MERGEFORMAT ">
          <w:r w:rsidR="00457887">
            <w:rPr>
              <w:noProof/>
            </w:rPr>
            <w:t>12</w:t>
          </w:r>
        </w:fldSimple>
      </w:p>
    </w:sdtContent>
  </w:sdt>
  <w:p w:rsidR="00367DE2" w:rsidRDefault="00367DE2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07D0629D"/>
    <w:multiLevelType w:val="hybridMultilevel"/>
    <w:tmpl w:val="9C529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40EB1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45345"/>
    <w:rsid w:val="001721C0"/>
    <w:rsid w:val="001725B1"/>
    <w:rsid w:val="001831F7"/>
    <w:rsid w:val="001875A7"/>
    <w:rsid w:val="00192D3D"/>
    <w:rsid w:val="001933BA"/>
    <w:rsid w:val="00194FE0"/>
    <w:rsid w:val="00195BAC"/>
    <w:rsid w:val="00197C92"/>
    <w:rsid w:val="001A3C17"/>
    <w:rsid w:val="001B50A7"/>
    <w:rsid w:val="001C23DD"/>
    <w:rsid w:val="001C34AE"/>
    <w:rsid w:val="001D306B"/>
    <w:rsid w:val="001D5AFD"/>
    <w:rsid w:val="001E2A89"/>
    <w:rsid w:val="001E2EF1"/>
    <w:rsid w:val="001F39A6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5BE4"/>
    <w:rsid w:val="00327E3D"/>
    <w:rsid w:val="00333230"/>
    <w:rsid w:val="003341E4"/>
    <w:rsid w:val="0034161C"/>
    <w:rsid w:val="003425D4"/>
    <w:rsid w:val="00343F31"/>
    <w:rsid w:val="0034645C"/>
    <w:rsid w:val="00354080"/>
    <w:rsid w:val="00367DE2"/>
    <w:rsid w:val="00371021"/>
    <w:rsid w:val="00377A80"/>
    <w:rsid w:val="003A08BA"/>
    <w:rsid w:val="003A1815"/>
    <w:rsid w:val="003B5CDB"/>
    <w:rsid w:val="003C1885"/>
    <w:rsid w:val="003C3E56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17B8D"/>
    <w:rsid w:val="00422FEE"/>
    <w:rsid w:val="00442291"/>
    <w:rsid w:val="0044571D"/>
    <w:rsid w:val="004508A7"/>
    <w:rsid w:val="0045788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286C"/>
    <w:rsid w:val="00562C63"/>
    <w:rsid w:val="005670EC"/>
    <w:rsid w:val="00572C71"/>
    <w:rsid w:val="00583BB3"/>
    <w:rsid w:val="0058409D"/>
    <w:rsid w:val="00584316"/>
    <w:rsid w:val="00597838"/>
    <w:rsid w:val="005D62AA"/>
    <w:rsid w:val="005F3D67"/>
    <w:rsid w:val="005F452A"/>
    <w:rsid w:val="00600851"/>
    <w:rsid w:val="00611306"/>
    <w:rsid w:val="00623F35"/>
    <w:rsid w:val="00637984"/>
    <w:rsid w:val="0066101C"/>
    <w:rsid w:val="0066382A"/>
    <w:rsid w:val="00666098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3A89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4FF4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453F5"/>
    <w:rsid w:val="00953342"/>
    <w:rsid w:val="0095667C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876F4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5386B"/>
    <w:rsid w:val="00D677E1"/>
    <w:rsid w:val="00D720DA"/>
    <w:rsid w:val="00D93F58"/>
    <w:rsid w:val="00D94A69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764DB"/>
    <w:rsid w:val="00E85E16"/>
    <w:rsid w:val="00E965B6"/>
    <w:rsid w:val="00EB4538"/>
    <w:rsid w:val="00EB6A39"/>
    <w:rsid w:val="00EC21BD"/>
    <w:rsid w:val="00ED2214"/>
    <w:rsid w:val="00ED7004"/>
    <w:rsid w:val="00EE2A01"/>
    <w:rsid w:val="00F1111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5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3">
    <w:name w:val="Заголовок №2_"/>
    <w:basedOn w:val="a0"/>
    <w:link w:val="24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4">
    <w:name w:val="Заголовок №2"/>
    <w:basedOn w:val="a"/>
    <w:link w:val="23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145345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B876F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876F4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B876F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B876F4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5F45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1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00800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9270-96E1-4C05-80B3-215F64F8C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4264</Words>
  <Characters>24307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28514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5</cp:revision>
  <cp:lastPrinted>2021-05-24T05:20:00Z</cp:lastPrinted>
  <dcterms:created xsi:type="dcterms:W3CDTF">2021-05-19T09:55:00Z</dcterms:created>
  <dcterms:modified xsi:type="dcterms:W3CDTF">2021-05-24T05:20:00Z</dcterms:modified>
</cp:coreProperties>
</file>